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4dd54e" w14:textId="a4dd54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размещения на интернет-ресурсе местных исполнительных органов (акиматов) областей, городов республиканского значения, столицы перечня заготовительных организаций в сфере агропромышленного комплекса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сельского хозяйства Республики Казахстан от 31 марта 2015 года № 17-01/207. Зарегистрирован в Министерстве юстиции Республики Казахстан 30 апреля 2015 года № 10924. Утратил силу приказом и.о. Министра сельского хозяйства Республики Казахстан от 15 марта 2021 года № 77.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приказом и.о. Министра сельского хозяйства РК от 15.03.2021 </w:t>
      </w:r>
      <w:r>
        <w:rPr>
          <w:rFonts w:ascii="Times New Roman"/>
          <w:b w:val="false"/>
          <w:i w:val="false"/>
          <w:color w:val="ff0000"/>
          <w:sz w:val="28"/>
        </w:rPr>
        <w:t>№ 77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41-4)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8 июля 2005 года "О государственном регулировании развития агропромышленного комплекса и сельских территорий",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размещения на интернет-ресурсе местных исполнительных органов (акиматов) областей, городов республиканского значения, столицы перечня заготовительных организаций в сфере агропромышленного комплекса.</w:t>
      </w:r>
    </w:p>
    <w:bookmarkEnd w:id="1"/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развития государственных услуг и информационных технологий Министерства сельского хозяйства обеспечить в установленном законодательством порядке: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после государственной регистрации настоящего приказа его направление на официальное опубликование в периодических печатных изданиях и в информационно-правовой системе "Әділет";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приказа на интернет-ресурсе Министерства сельского хозяйства Республики Казахстан.</w:t>
      </w:r>
    </w:p>
    <w:bookmarkStart w:name="z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Министр сельского хозяйства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Мамытбеков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"СОГЛАСОВАН"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Министр по инвестициям и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развитию Республики Казахстан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 А. Исекешев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 "____" __________ 2015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"СОГЛАСОВАН"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Министр финансов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Республики Казахстан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 Б. Султанов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 "____" ___________ 2015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"СОГЛАСОВАН"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Министр национальной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экономики Республики Казахстан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 Е. Досаев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 2 апреля 2015 год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 приказом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12 марта 2015 года № 17-1/207</w:t>
            </w:r>
          </w:p>
        </w:tc>
      </w:tr>
    </w:tbl>
    <w:bookmarkStart w:name="z4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размещения на интернет-ресурсе местных исполнительных органов (акиматов) областей, городов республиканского значения, столицы перечня заготовительных организаций в сфере агропромышленного комплекса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Правила - в редакции приказа Министра сельского хозяйства РК от 28.02.2020 </w:t>
      </w:r>
      <w:r>
        <w:rPr>
          <w:rFonts w:ascii="Times New Roman"/>
          <w:b w:val="false"/>
          <w:i w:val="false"/>
          <w:color w:val="ff0000"/>
          <w:sz w:val="28"/>
        </w:rPr>
        <w:t>№ 70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6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5"/>
    <w:bookmarkStart w:name="z1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размещения на интернет-ресурсе местных исполнительных органов (акиматов) областей, городов республиканского значения, столицы перечня заготовительных организаций в сфере агропромышленного комплекса (далее – Правила) разработаны в соответствии с подпунктом 41-4)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от 8 июля 2005 года "О государственном регулировании развития агропромышленного комплекса и сельских территорий" и определяют порядок и сроки размещения на интернет-ресурсе местных исполнительных органов (акиматов) областей, городов республиканского значения, столицы (далее – МИО) перечня заготовительных организаций в сфере агропромышленного комплекса.</w:t>
      </w:r>
    </w:p>
    <w:bookmarkEnd w:id="6"/>
    <w:bookmarkStart w:name="z18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и сроки размещения на интернет-ресурсе местных исполнительных органов (акиматов) областей, городов республиканского значения, столицы перечня заготовительных организаций в сфере агропромышленного комплекса</w:t>
      </w:r>
    </w:p>
    <w:bookmarkEnd w:id="7"/>
    <w:bookmarkStart w:name="z1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В перечень заготовительных организаций в сфере агропромышленного комплекса (далее – Перечень) подлежат включению заготовительные организации, аккредитованные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Правилами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аккредитации заготовительных организаций в сфере агропромышленного комплекса, утвержденных Приказом Министра сельского хозяйства Республики Казахстан от 30 марта 2015 года № 9-3/278 (зарегистрирован в Реестре государственной регистрации нормативных правовых актов № 11065).</w:t>
      </w:r>
    </w:p>
    <w:bookmarkEnd w:id="8"/>
    <w:bookmarkStart w:name="z2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Аккредитованная заготовительная организация включается в Перечень в течение 3 (трех) рабочих дней с момента аккредитации.</w:t>
      </w:r>
    </w:p>
    <w:bookmarkEnd w:id="9"/>
    <w:bookmarkStart w:name="z21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Перечень размещается на интернет-ресурсе МИО на государственном и русском языках.</w:t>
      </w:r>
    </w:p>
    <w:bookmarkEnd w:id="10"/>
    <w:bookmarkStart w:name="z22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 интернет-ресурсе МИО содержатся сведения о дате и времени размещения обновленного Перечня. При этом ранее размещенный Перечень сохраняется в течение 5 (пяти) лет.</w:t>
      </w:r>
    </w:p>
    <w:bookmarkEnd w:id="11"/>
    <w:bookmarkStart w:name="z23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МИО принимают правовые, организационные и технические (программно-технические) меры защиты электронных информационных ресурсов, размещенных на интернет-ресурсе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55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24 ноября 2015 года "Об информатизации".</w:t>
      </w:r>
    </w:p>
    <w:bookmarkEnd w:id="12"/>
    <w:bookmarkStart w:name="z24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Размещение Перечня на интернет-ресурсах МИО производится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Правилами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 информационного наполнения интернет-ресурсов государственных органов и требованиями к их содержанию, утвержденными приказом исполняющего обязанности Министра по инвестициям и развитию Республики Казахстан от 28 января 2016 года № 116 (зарегистрирован в Реестре государственной регистрации нормативных правовых актов № 13262).</w:t>
      </w:r>
    </w:p>
    <w:bookmarkEnd w:id="13"/>
    <w:bookmarkStart w:name="z25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Структурное подразделение МИО обеспечивает техническое сопровождение интернет-ресурса МИО, бесперебойное функционирование интернет-ресурса и беспрепятственный доступ пользователей к информации размещенной на интернет-ресурсе МИО, в сети интернет, принятие мер по устранению неисправностей и сбоев в работе официального интернет-ресурса, в случае их возникновения.</w:t>
      </w:r>
    </w:p>
    <w:bookmarkEnd w:id="14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