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de6c" w14:textId="0ead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в области ветеринарии,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7-1/69. Зарегистрирован в Министерстве юстиции Республики Казахстан 30 апреля 2015 года № 10898.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и перечень документов, подтверждающих соответствие им для осуществления деятельности в области ветеринарии по производству препаратов ветеринарного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и перечень документов, подтверждающих соответствие им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19.04.2021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01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7-1/69</w:t>
            </w:r>
          </w:p>
        </w:tc>
      </w:tr>
    </w:tbl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области ветеринарии по производству препаратов ветеринарного назначения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лечению и профилактике заболеваний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(цеха, отдела) по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вивария;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изоляторов;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термостатной комнаты, снабженной регистрирующими температуру и влажность (при необходимости) датчиками;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автоклав для стерилизации лабораторной посуды, питательных сред, инструментов и обеззараживания (обезвреживания) микробных культур, инфицированного материала и других биологических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помещения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под № 11898) (далее – Приказ).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цифровой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цифровой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по диагностике болезней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подготовки вспомогательных материалов, химических растворов, питательных сред, культур клеток;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помещения (цеха, отдела) по производству;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ветеринарно-санитарное заключение, выдаваемое в соответствии с Приказом.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цифровой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цифровой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обладающих фармакологической активностью: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ветеринарно-санитарное заключение, выдаваемое в соответствии с Приказом.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цифровой системы единого государственного кадастра недвижимости. Сведения о ветеринарно-санитарном заключении услугодатель получает из цифровой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препаратов, предназначенных для повышения продуктивности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−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–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ветеринарно-санитарное заключение, выдаваемое в соответствии с Приказом.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цифровой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цифровой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производства препаратов для дезинфекции, дератизации, дезинсекции: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(цеха, отдела) по производству ветеринарного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подразделений производственного контроля 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моечной – для мойки и заготовки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помещений для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складского помещения для хранения ветеринарных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стационарных коммуникаций − горячего и холодного водоснабжения, электроснабжения и канализации, обеспечивающих функционирование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системы обеззараживания отходов производства и сточных вод.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ветеринарно-санитарное заключение, выдаваемое в соответствии с Приказом.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производственных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цифровой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цифровой системы 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технологического,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препарат, наличие аккредитованной испытательной лаборатории, оснащенной приборами и оборудованием, либо договора о выполнении испытательных работ (услуг) с организациями, имеющими указанные лаборатории, для осуществления контроля качества производимых ветеринарных препаратов (средства измерений, внесенные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приборы контроля, вспомогательные материалы и оборудование, заверенные подписью услугополучателя, сертификаты о поверке и (или) оттиски поверительного клейма на средствах измерений и/или сертификаты о калибровке средств измерений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измерений", а также аттестат аккредитации испытательной лаборатории, либо договор с аккредитованной испытательной лабораторией).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руководителей и специалистов: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производством ветеринарных препаратов и производственного контроля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 высшим или средним биотехнологическим, химическим или биологическим образованием в подразделениях непосредственно занятых производством ветеринарных препаратов и производственного контроля; стажа работы по специальности не менее двух лет у руководителей подразделений непосредственно занятых на производстве ветеринарных препаратов и/или у работника подразделения производственного контроля, специализации или усовершенствования и других видов повышения, квалификации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 (или) послевузовского образования по специальностям "ветеринарная медицина", "ветеринарная санитария" и (или) технического и профессионального образования (колледж) по специальности "ветеринария", стажа работы по специальности не менее двух лет, специализации или усовершенствования и других видов повышения квалификации за последние 5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 в области ветеринарии по производству препаратов ветеринарного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заключении, выданном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ветеринарно-санитарным инспектором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технологического, измерительного и испытательного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препаратов ветеринарного назначения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техническими условиями на производимый ветеринарный препарат,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аккредитованной испытательной лаборатории, оснащенной приборами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оборудованием, либо договора о выполнении испытательных работ (услуг)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организациями, имеющими указанные лаборатории, для осуществления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производимых ветеринарных препаратов (средства измерений, внесенные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 государственной системы обеспечения единства измерений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результатам испытаний с целью утверждения типа или метрологической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 средств измерений, приборы контроля, вспомогательные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оборудование, заверенные подписью услугополучателя, сертификаты о поверке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оттиски поверительного клейма на средствах измерений и/или сертификаты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калибровке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измерений", а также аттестат аккредитации испытательной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лаборатории, либо договор с аккредитованной испытательной лабораторией):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средства измерений, внесенные в реестр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законные права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из эксплуатационных паспортов заводов-изготовителей на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оборудования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сертификаты о поверке и (или) оттиски поверительного клейма на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и/или сертификаты о калибровке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 ______________ до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аттестат аккредитации испытательной лаборатории, либо сведения о заключенных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договорах с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аттестата аккредитации испытательной лаборатории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с _______________________ до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с аккредитованной лабораторией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с ___________________ до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юридических лиц: наличие квалифицированного состава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специалистов: в подразделениях непосредственно занятых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 производственного контроля специалистов (не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одного ветеринарного врача или фельдшера), имеющих высшее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послевузовское образование по специальностям "ветеринарная медицина",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санитария" и(или)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(колледж) по специальности "ветеринария"; специалистов с высшим или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биотехнологическим, химическим или биологическим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подразделениях непосредственно занятых производством 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производственного контроля; стажа работы по специальности не менее двух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руководителей подразделений непосредственно занятых на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и/или у работника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специализации или усовершенствования и других видов повышения,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за последние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 наличие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специальностям "ветеринарная медицина", "ветеринарная санитария"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 образования (колледж)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"ветеринария", стажа работы по специальности не менее двух лет, специализации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усовершенствования и других видов повышения квалификации за 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квалифицированном составе технических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прохождении специализации/повышения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учреждения, где проводилась специализации/повышение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7-1/69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 или ином законном основании.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производственно-техническую базу или копии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ветеринарно-санитарное заключение, выдаваемое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под № 11898) (далее – Приказ).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производственно-технической базы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из цифровой системы единого государственного кадастра недвижимости.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ветеринарно-санитарном заключении услугодатель получает из цифровой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стандартизации (национальные и региональные стандарты, методики выполнения измерений для проведения ветеринарно-санитарной экспертизы продукции и сырья животного происхождения).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средств измерений или метрологической аттестации средств измерений, наличие сертификатов о поверке и (или) оттисков поверительного клейма на средствах измерений и/или сертификатов о калибровке средств измерений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измерений", наличие стандартных тестов для проведения ветеринарно-санитарной экспертизы.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 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руководителя юридического лица высшего и (или) послевузовского образования по специальностям "ветеринарная медицина", "ветеринарная санитария", со стажем работы по специальности не менее трех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юридического лица или специализированного подразделения юридического лица: в лаборатории ветеринарно-санитарной экспертизы специалистов (не менее одного ветеринарного врача или фельдшера), имеющих высшее и (или) послевузовское образование по специальностям "ветеринарная медицина", "ветеринарная санитария" и (или) техническое и профессиональное образование (колледж) по специальности "ветеринария", специализации или усовершенствования и других видов повышения квалификации за последние 5 лет*.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минимального набора оборудования, необходимого для осуществления деятельности в области ветеринарии по проведению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ветеринарно-санитарной экспертизы продукции и сырья животного происхождения.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случае, если руководитель юридического лица одновременно выполняет функции специалиста (ветеринарного врача или фельдшера) в лаборатории ветеринарно-санитарной экспертизы, требование не применяется при условии соответствия данного лица квалификационным требованиям.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заключении, выданном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ветеринарно-санитарным инспектором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документов по стандартизации (национальные и региональные стандарты,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методики выполнения измерений для проведения ветеринарно-санитарной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и сырья животного происхождения).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средств измерений, внесенных в реестр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 Республики Казахстан по результатам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утверждения типа или метрологической аттестации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приборов контроля, вспомогательных материалов и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заверенных подписью услугополучателя, наличие сертификатов о поверке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оттисков поверительного клейма на средствах измерений и/или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калибровке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измерений", наличие стандартных тестов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документы по стандартизации (национальные и региональные стандарты,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измерений для проведения ветеринарно-санитарной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происхождения) да/нет (указать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документа):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средства измерений, внесенные в реестр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законные права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сведения из эксплуатационных паспортов заводов-изготовителей на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оборудования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сертификаты о поверке и (или) оттиски поверительного клейма на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и/или сертификаты о калибровке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с_________ до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 о наличии стандартных тестов для проведения ветеринарно-санитарной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на рынках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у руководителя юридического лица высшего и (или)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по специальностям "ветеринарная медицина", "ветеринарная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санитария", стажа работы по специальности не менее 3 (трех)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штате юридического лица или специализированного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лица: в лаборатории ветеринарно-санитарной экспертизы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менее одного ветеринарного врача или фельдшера), имеющих высшее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послевузовское образование по специальностям "ветеринарная медицина",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санитария" и (или) техническое и профессиональное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(колледж) по специальности "ветеринария", специализации или усовершенствования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видов повышения квалификации за последние 5 (пять) лет*: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квалифицированном составе технических руководителей 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прохождении специализации/повышения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где проводилась специализация/повышение квалификации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*в случае, если руководитель юридического лица одновременно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функции специалиста (ветеринарного врача или фельдшера) в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ветеринарно-санитарной экспертизы, требование не применяется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данного лица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минимального набора оборудования, необходимого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области ветеринарии по проведению ветеринарно-санитарной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продукции и сырья животного происхождения,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набор оборудования, необходимый для осуществления деятельности в области ветеринарии по проведению ветеринарно-санитарной экспертизы продукции и сырья животного происхождения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биологический, осветитель для микроскопа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водородных ионов (иономер, рН-метр)**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проекционная для трихинеллоскопии или трихинеллоскоп (с компрессориями) для лабораторий, осуществляющих ветеринарно-санитарную экспертизу мяса свиней**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стерилизационный**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лабораторные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Термометры лабораторные (для мяса с металлическим стилетом)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комнатный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Радиологические средства измерения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(облучатель) бактерицидная***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Овоскоп для лабораторий, осуществляющих ветеринарно-санитарную экспертизу яиц*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или мясорубка лабораторная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качества молока для лабораторий, осуществляющих ветеринарно-санитарную экспертизу молока*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степени чистоты молока для лабораторий, осуществляющих ветеринарно-санитарную экспертизу молока*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складная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электрический для стерилизации инструментов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Электроплита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стеклянная посуда (чашки Петри, пипетки, колбы, стаканы, пробирки, мерные цилиндры, эксикаторы, предметные и покровные стекла, микробюретки капельницы, спиртовки, мензурки) и реактивы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лабораторная (столы, стулья, шкафы), инструменты (нож, пинцет, ножницы, скальпель)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исследований, испытаний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распространяется на мясоперерабатывающее предприятие и убойный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 распространяется на убойный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 одной на каждое помещение.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оборудования в дополнение к минимальному набору, а также замена минимального набора иным оборудованием, необходимым для осуществления деятельности в области ветеринарии по проведению ветеринарно-санитарной экспертизы продукции и сырья животного происхождения.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