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3cca" w14:textId="a75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клинических баз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января 2015 года № 51. Зарегистрирован в Министерстве юстиции Республики Казахстан 29 апреля 2015 года № 10852. Утратил силу приказом Министра здравоохранения Республики Казахстан от 13 ноября 2020 года № ҚР ДСМ-190/2020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78)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баз.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клинических баз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Клинические базы Республиканского государственного предприятия на праве хозяйственного ведения "Казахский национальный медицинский университет имени С.Д. Асфендиярова":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"Республиканский научно-практический центр психиатрии, психотерапии и наркологии"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"Национальный центр проблем туберкулеза Республики Казахстан"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"Научный центр урологии имени академика Б.У. Джарбусынова"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"Казахский ордена "Знак Почета" научно-исследовательский институт глазных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"Научный центр педиатрии и детской хирургии"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"Республиканский клинический госпиталь для инвалидов Отечественной войны"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Акционерное общество "Национальный научный центр хирургии имени А.Н. Сызганова"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предприятие на праве хозяйственного ведения "Научный центр акушерства, гинекологии и перинатологии"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"Республиканский центр крови"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"Алматинская многопрофильная клиническая больница" государственного учреждения Управления здравоохранения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"Городская больница скорой неотложной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"Городской родильный дом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"Городской родильный дом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"Городской родильный дом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казенное коммунальное предприятие "Городское патолого-анатомическое бюро"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"Центр детской неотложной медицинской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"Центральная городская клиническая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"Городская клиническая больница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"Городская клиническая больница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"Городская клиническая больница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"Городская клиническая больница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"Станция скорой медицинской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"Городская поликлиника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"Городская поликлиника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"Городская поликлиника № 3"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"Городская поликлиника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"Городская поликлиника № 8"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"Городская поликлиника № 10"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"Городская поликлиника № 12"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"Городская поликлиника № 13"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казенное коммунальное предприятие "Городская поликлиника № 14"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"Городская поликлиника № 16"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"Городская поликлиника № 17"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предприятие на праве хозяйственного ведения "Городская поликлиника № 20"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предприятие на праве хозяйственного ведения "Городская больница "Алатау"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казенное предприятие "Городская клиническая инфекционная больница имени Изатимы Жекеновой"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казенное предприятие "Детская городская клиническая инфекционная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"Детская городская клиническая больница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предприятие на праве хозяйственного ведения "Городская детская поликлиника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предприятие на праве хозяйственного ведения "Городская детская поликлиника № 3"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предприятие на праве хозяйственного ведения "Городская детская поликлиника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предприятие на праве хозяйственного ведения "Городская детская поликлиника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предприятие на праве хозяйственного ведения "Городская детская поликлиника № 8"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предприятие на праве хозяйственного ведения "Центр перинатологии и детской кардиохирургии"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предприятие на праве хозяйственного ведения "Городской родильный дом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предприятие на праве хозяйственного ведения "Детская стоматологическая поликлиника"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предприятие на праве хозяйственного ведения "Городской центр паллиативной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предприятие на праве хозяйственного ведения "Кожно-венерологический диспансер"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предприятие на праве хозяйственного ведения "Алматинский онкологический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предприятие на праве хозяйственного ведения "Городской ревматологический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предприятие на праве хозяйственного ведения "Городской кардиологический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предприятие на праве хозяйственного ведения "Городская студенческая поликлиника"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предприятие на праве хозяйственного ведения "Городская поликлиника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предприятие на праве хозяйственного ведения "Городская поликлиника № 11"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предприятие на праве хозяйственного ведения "Городская поликлиника № 15"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предприятие на праве хозяйственного ведения "Городская поликлиника № 18"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предприятие на праве хозяйственного ведения "Городская поликлиника Ветеранов Отечественной войны"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предприятие на праве хозяйственного ведения "Центр по профилактике и борьбе с синдромом приобретенного иммунного дефицита (далее – СПИД)"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Алматинский филиал Республиканского государственного казенного предприятия "Центр судебной медицины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предприятие на праве хозяйственного ведения "Городская детская больница № 1"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предприятие на праве хозяйственного ведения "Городской перинатальный центр"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предприятие на праве хозяйственного ведения "Городская поликлиника № 2"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предприятие на праве хозяйственного ведения "Городская поликлиника № 4"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предприятие на праве хозяйственного ведения "Талдыкорганская городская больница" государственного учреждения управления здравоохранения Алматинской области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предприятие на праве хозяйственного ведения "Городская поликлиника № 1"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казенное предприятие "Шымкентская городская больница скорой медицинской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Учреждение "Клиника Международного Казахско-Турецкого Университета имени Хожди Ахмета Ясави";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предприятие на праве хозяйственного ведения "Городская больница № 1"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предприятие на праве хозяйственного ведения "Городской центр крови"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предприятие на праве хозяйственного ведения "Алматинская региональная детская клиническая больница" государственного учреждения "Управления здравоохранения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предприятие на праве хозяйственного ведения "Алматинский областной кожно-венерологический диспансер" государственного учреждения "Управления здравоохранения Алматинской области"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предприятие на праве хозяйственного ведения "Областная клиническая больница" управления здравоохранения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предприятие на праве хозяйственного ведения "Областной перинатальный центр"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предприятие на праве хозяйственного ведения "Областной перинатальный центр"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предприятие на праве хозяйственного ведения "Областная больница города Талдыкорган" государственного учреждения "управления здравоохранения акима Алматинской области"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предприятие на праве хозяйственного ведения "Областная детская больница" государственного учреждения "Управление здравоохранения Алматинской области"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предприятие на праве хозяйственного ведения "Родильный дом города Есик" государственного учреждения "Управления здравоохранения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предприятие на праве хозяйственного ведения "Жамбылский областной перинатальный центр управления здравоохранения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коммунальное предприятие на праве хозяйственного ведения "Городская станция скорой медицинской помощи" управления здравоохранения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предприятие на праве хозяйственного ведения "Жамбылская областная больница" управления здравоохранения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Коммунальное государственное казенное предприятие "Жамбылская областная детская больница" управления здравоохранения аимата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предприятие на праве хозяйственного ведения "Карасайская Центральная районная больница"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Государственное коммунальное предприятие на праве хозяйственного ведения "Талгарская центральная районная больница" государственного учреждения "управления здравоохранения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Государственное коммунальное предприятие на праве хозяйственного ведения "Областной кардиологический центр" государственного учреждения "Управления здравоохранения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Государственное коммунальное предприятие на праве хозяйственного ведения "Областная больница" акимата Северо-Казахстанской области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Государственное коммунальное предприятие на праве хозяйственного ведения "Детская областная больница" акимата Северо-Казахстанской области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Государственное коммунальное предприятие на праве хозяйственного ведения "Областная детская многопрофильная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Государственное коммунальное предприятие на праве хозяйственного ведения "Областной медицинский центр",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Государственное коммунальное казенное предприятие "Областная детская больница с консультативно-диагностической поликлиникой",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Государственное коммунальное предприятие на праве хозяйственного ведения "Илийская центральная районная больница", управления здравоохранения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Государственное коммунальное предприятие на праве хозяйственного ведения "Восточно-Казахстанская областная больница"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Государственное коммунальное предприятие на праве хозяйственного ведения "Енбекшиказахская центральная районная больница" государственного учреждения "Управление здравоохранения Алматинской области"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Государственное коммунальное казенное предприятие "Мангистауская областная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Государственное коммунальное предприятие на праве хозяйственного ведения "Областной перинатальный центр" управления здравоохранения Мангистауской области акимата Мангистауской области.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Клинические базы Акционерного общества "Казахский медицинский университет непрерывного образования":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"Национальный центр проблем туберкулеза" Республики Казахстан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"Казахский ордена "Знак почета" научно-исследовательский институт глазных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"Национальный Центр проблем формирования здорового образа жизни"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"Национальный научный центр хирургии имени А.Н. Сызганова"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"Научный центр гигиены и эпидемиологии имени Хамзы Жуматова"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"Научный центр педиатрии и детской хирургии"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"Центр санитарно-эпидемиологической экспертизы города Алматы"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"Республиканский детский реабилитационный центр "Балбулак"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Акционерное общество "Научный центр урологии имени Б.У. Джарбусынова"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"Республиканский клинический госпиталь для инвалидов Отечественной войны"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"Республиканский центр крови"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предприятие на праве хозяйственного ведения "Республиканский научно-практический центр психиатрии, психотерапии и наркологии"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Акционерное общество "Национальный научный медицинский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"Центральная городская клиническая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"Городская клиническая больница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"Городская клиническая больница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"Центр детской неотложной помощи" управления здравоохранения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"Детская городская клиническая больница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"Городская поликлиника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"Центр психического здоровья"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"Детская городская клиническая инфекционная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"Городская клиническая инфекционная больница имени И.С. Жекеновой"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"Городская студенческая поликлиника"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"Городской перинатальный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"Городская клиническая больница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"Городская больница скорой неотложной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"Центр по профилактике и борьбе со СПИД"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"Городской кардиологический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предприятие на праве хозяйственного ведения "Станция скорой медицинской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"Городская поликлиника № 8"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"Городской родильный дом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предприятие на праве хозяйственного ведения "Городской родильный дом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предприятие на праве хозяйственного ведения "Городской родильный дом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предприятие на праве хозяйственного ведения "Алматинский онкологический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"Городской наркологический центр медико-социальной коррекции"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"Городской центр паллиативной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предприятие на праве хозяйственного ведения "Городская детская поликлиника № 1" Государственного учреждения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предприятие на праве хозяйственного ведения "Городской центр крови"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предприятие на праве хозяйственного ведения "Городской центр репродукции человека"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предприятие на праве хозяйственного ведения "Центр перинатологии и детской кардиохирургии"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предприятие на праве хозяйственного ведения "Городская клиническая больница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предприятие на праве хозяйственного ведения "Городская поликлиника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предприятие на праве хозяйственного ведения "Городская поликлиника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предприятие на праве хозяйственного ведения "Городская поликлиника № 16"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предприятие на праве хозяйственного ведения "Городская поликлиника № 17"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предприятие на праве хозяйственного ведения "Городская поликлиника № 22"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предприятие на праве хозяйственного ведения "Городская поликлиника № 24"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предприятие на праве хозяйственного ведения "Городская поликлиника № 25"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"Городской ревматологический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предприятие на праве хозяйственного ведения "Городской родильный дом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предприятие на праве хозяйственного ведения "Городская поликлиника № 12"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предприятие на праве хозяйственного ведения "Городская детская поликлиника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"Городское патологоанатомическое бюро"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предприятие на праве хозяйственного ведения "Городская поликлиника № 1" управления здравоохранения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предприятие на праве хозяйственного ведения "Городская поликлиника № 2" акимата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предприятие на праве хозяйственного ведения "Городская поликлиника № 4" акимата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предприятие на праве хозяйственного ведения "Городская поликлиника № 5" акимата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предприятие на праве хозяйственного ведения "Городская поликлиника № 6" акимата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предприятие на праве хозяйственного ведения "Городская поликлиника № 7" акимата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предприятие на праве хозяйственного ведения "Городская поликлиника № 8" управления здравоохранения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предприятие на праве хозяйственного ведения "Городская больница № 1" управления здравоохранения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предприятие на праве хозяйственного ведения "Городская больница № 2"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"Медицинский центр проблем психического здоровья"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предприятие на праве хозяйственного ведения "Центр медико-социальной реабилитации"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"Городской противотуберкулезный диспансер"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предприятие на праве хозяйственного ведения "Перинатальный центр № 3"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предприятие на праве хозяйственного ведения "Онкологический диспансер"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предприятие на праве хозяйственного ведения "Перинатальный центр № 1"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предприятие на праве хозяйственного ведения "Перинатальный центр № 2"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предприятие на праве хозяйственного ведения "Городская детская больница № 1"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предприятие на праве хозяйственного ведения "Городская детская больница № 2"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"Городская инфекционная больница"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казенное предприятие "Городская детская инфекционная больница"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предприятие на праве хозяйственного ведения "Центр дерматологии и профилактики болезней, передающихся половым путем"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казенное предприятие "Центр по профилактике и борьбе со СПИД"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Республиканское государственное казенное предприятие "Центр санитарно-эпидемиологической экспертизы города Астана"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коммунальное учреждение "Специализированный Дом ребенка" управления здравоохранения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предприятие на праве хозяйственного ведения "Алматинская многопрофильная клиническая больница"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Государственное коммунальное предприятие на праве хозяйственного ведения "Алматинский областной кожно-венерологический диспансер"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предприятие на праве хозяйственного ведения "Алматинская региональная детская клиническая больница"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Государственное коммунальное казенное предприятие "Межрайонный противотуберкулезный диспансер"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Товарищество с ограниченной ответственностью "Health &amp; Beauty Plaza";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Товарищество с ограниченной ответственностью "Международный центр охраны зрения";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Товарищество с ограниченной ответственностью "Медицинский центр Сәби 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Товарищество с ограниченной ответственностью "Burc Medical";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Товарищество с ограниченной ответственностью "Центр Неврологии, эпилептологии и ЭЭГ";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Товарищество с ограниченной ответственностью "Первый Казахстанский медицинский центр гирудотерапии "Гирудо";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Товарищество с огранченной ответственностью "Институт болезней суставов";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Товарищество с ограниченной ответственностью "Научно-клинический центр кардиохирургии и трансплантологии".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Клинические базы Акционерного общества "Медицинский университет Астана":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научный медицинский центр"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"Республиканский диагностический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научный центр материнства и детства";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"Национальный научный кардиохирургический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"Национальный научный центр онкологии и трансплантологии";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учреждение "Специализированный Дом ребенка"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"Центральный клинический госпиталь для инвалидов Отечественной войны"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Астанинский филиал Республиканского государственного казенного предприятия "Центр судебной медицины"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"Городская поликлиника № 1"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"Городская поликлиника № 2"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"Городская поликлиника № 3"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"Городская поликлиника № 4"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"Городская поликлиника № 5"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"Городская поликлиника № 6"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"Городская поликлиника № 7"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"Городская поликлиника № 8"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"Центр первичной медико-санитарной помощи "Шапагат"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"Городская поликлиника № 10"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"Городская станция скорой медицинской помощи"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"Городская больница № 1"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"Городская больница № 2"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"Медицинский центр проблем психического здоровья"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"Центр медико-социальной реабилитации"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"Противотуберкулезный диспансер города Астаны"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"Перинатальный центр № 3"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"Онкологический диспансер"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"Перинатальный центр № 2"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"Городская детская больница № 1"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"Городская детская больница № 2"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"Городская инфекционная больница"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"Городская детская инфекционная больница"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"Учебно-практический центр семейной медицины "Демеу"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Товарищество с ограниченной ответственностью "Учебно-клинический центр"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"Центр дерматологии и профилактики болезней, передающихся половым путем города Астаны" акимата города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"Центр по профилактике и борьбе со СПИД"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Республиканское государственное казенное предприятие "Центр санитарно-эпидемиологической экспертизы города Астаны"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предприятие на праве хозяйственного ведения "Перинатальный центр № 1"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Республиканское государственное казенное предприятие "Центр судебной медицины"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"Патологоанатомическое бюро"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Товарищество с ограниченной ответственностью "Учебно-клинический центр "Стоматология";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"Детское психоневрологическое медико-социальное учреждение"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"Медико-социальное учреждение для престарелых и инвалидов"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Товарищество с ограниченной ответственностью "Медицинский центр МУА";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Товарищество с ограниченной ответственностью "ЧЛХ";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Товарищество с ограниченной ответственностью "СамұрықМедҚызмет";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предприятие на праве хозяйственного ведения "Степногорская центральная городская больница"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Республиканское государственное казенное предприятие "Акмолинский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учреждение "Степногорский региональный противотуберкулезный диспансер"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"Степногорская региональная психиатрическая больница"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предприятие на праве хозяйственного ведения "Акмолинская областная больница"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предприятие на праве хозяйственного ведения "Акмолинская областная больница № 2" при управлении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предприятие на праве хозяйственного ведения "Акмолинская областная детская больница"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предприятие на праве хозяйственного ведения "Перинатальный центр"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"Акмолинская областная психиатрическая больница"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"Акмолинский областной противотуберкулезный диспансер имени Коныратбека Курманбаева"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предприятие на праве хозяйственного ведения "Областной кожно-венерологический диспансер"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предприятие на праве хозяйственного ведения "Акмолинский областной онкологический диспансер"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предприятие на праве хозяйственного ведения "Кокшетауская городская больница"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предприятие на праве хозяйственного ведения "Станция скорой медицинской помощи" управления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предприятие на праве хозяйственного ведения "Областная больница"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предприятие на праве хозяйственного ведения "Детская областная больница"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предприятие на праве хозяйственного ведения "Кардиологический центр"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Республиканское государственное казенное предприятие "Северо-Казахстанский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предприятие на праве хозяйственного ведения "Психоневрологический диспансер"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предприятие на праве хозяйственного ведения "Областной онкологический диспансер"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предприятие на праве хозяйственного ведения "Областной кожно-венерологический диспансер"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"Областной противотуберкулезный диспансер"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предприятие на праве хозяйственного ведения "Областной перинатальный центр"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казенное предприятие "Костанайская областная детская больница" управления здравоохранения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"Костанайский родильный дом" управления здравоохранения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учреждение "Костанайский областной противотуберкулезный диспансер" управления здравоохранения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"Костанайский областной кожно-венерологический диспансер" управления здравоохранения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"Костанайская городская станция скорой неотложной медицинской помощи" управления здравоохранения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Коммунально-государственное предприятие "Костанайская городская больница" управления здравоохранения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Северо-Казахстанский филиал республиканского государственного казенного предприятия "Центр судебной медицины"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предприятие на праве хозяйственного ведения "Городская поликлиника № 1"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предприятие на праве хозяйственного ведения "Городская поликлиника № 3"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предприятие на праве хозяйственного ведения "Городская детская поликлиника" управления здравоохранения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Филиал акционерного общества "Железнодорожные госпитали медицины катастроф" - "Центральная дорожная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Товарищество с ограниченной ответственностью "Академия ортопедии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Товарищество с ограниченной ответственностью "Фрезениус Медикал Кейр Казахстана".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Клинические базы Республиканского государственного предприятия на праве хозяйственного ведения "Карагандинский государственний медицинский университет":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"Национальный центр гигиены труда и профессиональных заболеваний"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"Детская больница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"Медицинская фирма "Гиппократ";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предприятие "Городская больница № 1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"Городской центр первичной медико-санитарной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предприятие "Родильный дом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Карагандинский филиал Республиканского государственного казенного предприятия "Центр судебной медицины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предприятие "Поликлиника № 1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предприятие "Поликлиника № 2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предприятие "Поликлиника № 3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предприятие "Поликлиника № 4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предприятие "Поликлиника № 5 города Караганды"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предприятие "Центральная больница города Абая"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"Инфекционная больница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казенное предприятие "Станция скорой медицинской помощи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предприятие "Центральная больница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предприятие "Родильный дом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предприятие "Детская больница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предприятие "Поликлиника № 2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предприятие "Поликлиника № 4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Товарищество с ограниченной ответственностью "Медицинский центр Жезказган";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"Дом ребенка "Шапагат"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Товарищество с ограниченной ответственностью "Клиника пластической хирургии проф.Курашева";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Товарищество с ограниченной ответственностью "Центр микрохирургии глаза";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Товарищество с ограниченной ответственностью "Диацент";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Товарищество с ограниченной ответственностью "Клиника Авиценна";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предприятие "Областной медицинский центр"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предприятие "Областная клиническая больница"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казенное предприятие "Областная станция скорой медицинской помощи"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предприятие "Областной центр травматологии и ортопедии имени профессора Х.Ж. Макажанова"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предприятие "Областная детская клиническая больница"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предприятие "Областной центр крови"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предприятие "Областной кожно-венерологический диспансер"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предприятие "Областной онкологический диспансер"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казенное предприятие "Областной детский психоневрологический диспансер"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казенное предприятие "Карагандинский областной центр по профилактике и борьбе со СПИД"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казенное предприятие "Областной противотуберкулезный диспансер"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предприятие "Областной психоневрологический диспансер"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"Областная инфекционная больница"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предприятие "Областной перинатальный центр"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предприятие "Областная челюстно-лицевая больница"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предприятие "Областной кардиохирургический центр"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предприятие "Областной наркологический диспансер"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предприятие "Областной центр медицинской помощи ветеранам войны"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Товарищество с ограниченной ответственностью "Региональный акушерско-гинекологический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Республиканское государственное казенное предприятие "Карагандинский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казенное предприятие "Областной детский санаторий"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предприятие "Центральная больница г.Сарани"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предприятие "Поликлиника № 1 города Темиртау" управления здравоохранения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Товарищество с ограниченной ответственностью "DOCTOR STOM 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Товарищество с ограниченной ответственностью "Эстет Стоматология".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Клинические базы Республиканского государственного предприятия на праве хозяйственного ведения "Государственный медицинский университет города Семей":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"Республиканский научно-практический Центр медико-социальных проблем наркомании" Министерства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"Центр первичной медико-санитарной помощи № 12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"Больница скорой медицинской помощи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предприятие на праве хозяйственного ведения "Психиатрический диспансер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казенное предприятие "Инфекционная больница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предприятие на праве хозяйственного ведения "Городская больница № 2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предприятие на праве хозяйственного ведения "Кожно-венерологический диспансер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предприятие на праве хозяйственного ведения "Родильный дом № 2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казенное предприятие "Родильный дом № 3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предприятие на праве хозяйственного ведения "Консультативно-диагностический центр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"Патологоанатомическое бюро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Семейский филиал Республиканского государственного казенного предприятия "Центр судебной медицины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предприятие на праве хозяйственного ведения "Наркологический диспансер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предприятие на праве хозяйственного ведения "Усть-Каменогорская городская больница № 1"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предприятие на праве хозяйственного ведения "Поликлиника № 1 города Павлодара"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предприятие на праве хозяйственного ведения "Поликлиника № 2 города Павлодара"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предприятие на праве хозяйственного ведения "Поликлиника № 5 города Павлодара"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предприятие на праве хозяйственного ведения "Павлодарская городская больница № 2"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предприятие на праве хозяйственного ведения "Павлодарская областная станция скорой медицинской помощи"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"Медико-социальное учреждение для престарелых и инвалидов общего типа города Семей" управления координации занятости и социальных программ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казенное предприятие "Поликлиника № 1 смешанного типа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казенное предприятие "Перинатальный центр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казенное предприятие "Поликлиника № 5 смешанного типа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казенное предприятие "Станция скорой неотложной медицинской помощи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казенное предприятие "Реабилитационный центр для инвалидов, участников Великой Отечественной войны, воинов-интернационалистов, ликвидаторов аварии на Чернобыльской АЭС, пенсионеров за особые заслуги перед Республикой Казахстан"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предприятие на праве хозяйственного ведения "Поликлиника № 4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казенное предприятие "Поликлиника № 5 смешанного типа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Товарищество с ограниченной ответственностью "Әділ-Ем";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казенное предприятие "Детская стоматологическая поликлиника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казенное предприятие "Бюро медицинской статистики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предприятие на праве хозяйственного ведения "Центр крови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предприятие на праве хозяйственного ведения "Городская поликлиника № 2 города Усть-Каменогорск"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предприятие на праве хозяйственного ведения "Поликлиника № 1 города Усть-Каменогорск"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предприятие на праве хозяйственного ведения "Городская больница № 2 города Усть-Каменогорск"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предприятие на праве хозяйственного ведения "Поликлиника № 2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предприятие на праве хозяйственного ведения "Врачебная амбулатория № 17 города Семей"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казенное предприятие "Центр по профилактике и борьбе со СПИД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Павлодарский филиал Республиканского государственного казенного предприятия "Центр судебной медицины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казенное предприятие "Поликлиника № 3 города Павлодара"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предприятие на праве хозяйственного ведения "Поликлиника № 4 города Павлодара"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предприятие на праве хозяйственного ведения "Региональный онкологический диспансер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казенное предприятие "Региональный противотуберкулезный диспансер города Семей"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предприятие на праве хозяйственного ведения "Восточно-Казахстанский областной онкологический диспансер"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казенное предприятие "Поликлиника Павлодарского района"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предприятие на праве хозяйственного ведения "Павлодарская областная больница имени Г. Султанова"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предприятие на праве хозяйственного ведения "Павлодарская областная детская больница"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предприятие на праве хозяйственного ведения "Павлодарский областной перинатальный центр № 1"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казенное предприятие "Областной диагностический центр" Департамента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казенное предприятие "Павлодарский областной противотуберкулезный диспансер"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казенное предприятие "Павлодарский областной кожно-венерологический диспансер"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казенное предприятие "Павлодарская областная инфекционная больница"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казенное предприятие "Павлодарский областной психоневрологический диспансер"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Республиканское государственное казенное предприятие "Восточно-Казахстанский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предприятие на праве хозяйственного ведения "Восточно-Казахстанский областной психиатрический диспансер"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казенное предприятие "Восточно-Казахстанский областной кожно-венерологический диспансер"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предприятие на праве хозяйственного ведения "Областной наркологический диспансер" управления здравоохранения Восточно-Казахстанского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предприятие на праве хозяйственного ведения "Восточно-Казахстанский областной центр крови" управления здравоохранения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казенное предприятие "Павлодарский областной центр крови"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учреждение "Павлодарский областной центр по профилактике и борьбе со СПИД" Департамента здравоохранения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предприятие на праве хозяйственного ведения "Павлодарский областной наркологический диспансер"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 акимата Павлодарской области.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Клинические базы Республиканского государственного предприятия на праве хозяйственного ведения "Западно-Казахстанский государственный медицинский университет имени Марата Оспанова":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"Медицинский центр Западно-Казахстанского государственного медицинского университета имени Марата Оспанова"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"Клиника семейной медицины Западно-Казахстанского государственного медицинского университета имени Марата Оспанова"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"Стоматологическая клиника Западно-Казахстанского государственного медицинского университета имени Марата Оспанова"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"Больница скорой медицинской помощи"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Актюбинский филиал республиканского государственного казенного предприятия "Центр судебной медицины"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"Городская станция скорой и неотложной медицинской помощи"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"Городская поликлиника № 1"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"Городская поликлиника № 2"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"Городская поликлиника № 3"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"Городская поликлиника № 4"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"Актюбинская противочумная станция"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"Городская детская стоматологическая поликлиника"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"Городская детская клиническая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Акционерное общество "Железнодорожный госпиталь медицины и катастроф" – "Актюбинская железнодорожная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"Областная детская клиническая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на праве хозяйственного ведения "Актюбинский областной психоневрологический диспансер"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"Актюбинская областная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на праве хозяйственного ведения "Областной кожно-венерологический диспансер"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на праве хозяйственного ведения "Областной центр крови"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на праве хозяйственного ведения "Актюбинский областной наркологический диспансер"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"Областное патологоанатомическое бюро"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"Актюбинский областной детский костно-туберкулезный санаторий "Чайка""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на праве хозяйственного ведения "Актюбинский областной противотуберкулезный диспансер"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"Областная клиническая инфекционная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"Областной перинатальный центр"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учреждение "Департамент по защите прав потребителей Актюбинской области Комитета по защите прав потребителей"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"Актюбинский областной консультативно-диагностический центр"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"Областная клиническая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"Областной перинатальный центр"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"Атырауская областная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"Атырауская областная детская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"Атырауский областной родильный дом"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"Мангистауская областная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предприятие на праве хозяйственного ведения "Областная детская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"Областной перинатальный центр"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"Областной медицинский центр" управления здравоохранения Кзылординской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предприятие на праве хозяйственного ведения "Шалкарская центральная районная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предприятие на праве хозяйственного ведения "Каргалинская центральная районная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предприятие на праве хозяйственного ведения "Иргизская центральная районная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"Каргалинская городская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"Хромтауская центральная районная больница" управления здравоохранения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учреждение "Департамент комитета контроля медицинской и фармацевтической деятельности по Актюбинской области"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"Акжаикская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Товарищество с ограниченной ответственностью "Медицинский центр"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предприятие на праве хозяйственного ведения "Жанибекская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предприятие на праве хозяйственного ведения "Теректинская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предприятие на праве хозяйственного ведения "Зеленовская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предприятие на праве хозяйственного ведения "Городская поликлиника № 4"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предприятие на праве хозяйственного ведения "Городская поликлиника № 3"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предприятие на праве хозяйственного ведения "Сырымская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предприятие на праве хозяйственного ведения "Городская поликлиника № 2"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предприятие на праве хозяйственного ведения "Таскалинская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предприятие на праве хозяйственного ведения "Бурлинская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предприятие на праве хозяйственного ведения "Казталовская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предприятие на праве хозяйственного ведения "Зеленовская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предприятие на праве хозяйственного ведения "Акжаикская центральная районная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предприятие на праве хозяйственного ведения "Областная многопрофильная детская больница"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предприятие на праве хозяйственного ведения "Городская поликлиника № 1"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предприятие на праве хозяйственного ведения "Городская станция скорой медицинской помощи" управления здравоохранения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предприятие на праве хозяйственного ведения "Жылыойская центральная районная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предприятие на праве хозяйственного ведения "Махамбетская центральная районная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предприятие на праве хозяйственного ведения "Индерская центральная районная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предприятие на праве хозяйственного ведения "Махатская центральная районная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предприятие на праве хозяйственного ведения "Курмангазынская центральная районная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"Городская станция скорой медицинской помощи"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предприятие на праве хозяйственного ведения "Жетибайская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предприятие на праве хозяйственного ведения "Каракиянская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предприятие на праве хозяйственного ведения "Тупкараганская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предприятие на праве хозяйственного ведения "Исатайская центральная районная больница" управления здравоохранения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предприятие на праве хозяйственного ведения "ЖанАкционерное общество зенская городская центральная больница",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области; нет св. о гос регистрац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"Бейнеуская центральная районная больница"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казенное предприятие "Городская станция скорой медицинской помощи" управления здравоохранения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предприятие на праве хозяйственного ведения "Сырдарьинская центральная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предприятие на праве хозяйственного ведения "Кармакшинская центральная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предприятие на праве хозяйственного ведения "Жалагашская центральная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предприятие на праве хозяйственного ведения "Казалинская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предприятие на праве хозяйственного ведения "Аральская центральная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предприятие на праве хозяйственного ведения "Шиелийская центральная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предприятие на праве хозяйственного ведения "Жанакорганская центральная районная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коммунальное казенное предприятие "Областной перинатальный центр"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казенное предприятие "Областная детская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Филиал акционерного общества "Железнодорожные госпитали медицины катастроф" – "Кызылординская железнодорожная больница" управления здравоохранения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казенное предприятие "Городская станция скорой медицинской помощи" управления здравоохранения Кызылординской области.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Клинические базы Государственного коммунального казенного предприятия на праве хозяйственного ведения "Южно-Казахстанская государственная фармацевтическая академия":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"Областная клиническая больница"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"Областной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"Областной психоневрологический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"Областной Центр по профилактике и борьбе со СПИД"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"Областной реабилитационный центр "Мать и дитя"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"Областной детский туберкулезный санаторий "Ак-Булак";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"Областной детский противотуберкулезный санаторий "Жансая"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"Областной детский противотуберкулезный санаторий "Карлыгаш"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"Областной онкологический диспансер"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"Областной кардиологический центр"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"Областной эндокринологический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"Областная офтальмологическая больница" акимата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"Областная стоматологическая поликлиника" акимата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"Областной консультативно-диагностический медицинский центр"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"Областной центр гипербарической оксигенации имени Т.О Орынбаева"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"Областной центр крови"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"Областное патологоанатомическое бюро"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"Областной центр формирования здорового образа жизни"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"Областной перинатальный центр № 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"Областной перинатальный центр № 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"Областной перинатальный центр № 3"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"Областной перинатальный центр № 4"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"Областной реабилитационный центр "Мейрим" для детей с органическим поражением нервной системы"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"Областная наркологическая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"Областной наркологический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на праве хозяйственного ведения "Областной дерматовенерологический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"Областная детская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"Областной детский реабилитационный центр"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"Областной детский санаторий "Сарыагаш"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на праве хозяйственного ведения "Центр стерилизации инструментария и изделий медицинского назначения" управления здравоохранения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"Шымкентская городская инфекционная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"Шымкентский специализированный Дом Ребенка"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"Шымкентский городской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"Шымкентский центр амбулаторной хирургии, травматологии и гинекологии"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"Шымкентский городской родильный дом № 2"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"Шымкентская городская станция скорой медицинской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"Шымкентская городская больница скорой медицинской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казенное предприятие "Шымкентская городская детская больница № 1"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"Шымкентская городская детская больница № 2"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"Шымкентская городская больница № 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"Шымкентская городская больница № 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"Шымкентская городская центральная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"Шымкентская городская поликлиника № 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"Шымкентская городская поликлиника № 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"Шымкентская городская поликлиника № 3"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"Шымкентская городская поликлиника № 4"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"Шымкентская городская поликлиника № 5"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"Шымкентская городская поликлиника № 6"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казенное предприятие "Шымкентская городская поликлиника № 7"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казенное предприятие "Шымкентская городская поликлиника № 8"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"Шымкентская городская поликлиника № 9"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"Шымкентская городская поликлиника № 10"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"Шымкентская городская поликлиника № 11"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"Шымкентская городская поликлиника № 12"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казенное предприятие "Кентауская центральная городская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казенное предприятие "Кентауская городская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"Шардаринский районный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"Шардаринская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казенное предприятие "Шардаринская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"Казыгуртская районная противотуберкулезная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казенное предприятие "Казыгуртская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казенное предприятие "Казыгуртская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"Отрарская районная противотуберкулезная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казенное предприятие "Отрарская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"Отрарская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"Сарыагашский районный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казенное предприятие "Сарыагашская центральная районная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"Сарыагашская районная больница "Абай"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казенное предприятие "Сарыагашская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"Сарыагашская районная поликлиника "Абай"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Коммунальное государственное учреждение "Сайрамский межрайонный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казенное предприятие "Сайрамская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"Сайрамская районная больница "Карабулак"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казенное предприятие "Сайрамская районная поликлиника "Аксукент"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"Сайрамская районная поликлиника "Карабулак"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"Арысский межрайонный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"Арысская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казенное предприятие "Арысская районная поликлиника"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учреждение "Районный противотуберкулезный диспансер района "Байдибек";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казенное предприятие "Байдибекская центральная районная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казенное предприятие "Байдибекская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учреждение "Туркестанский межрайонный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казенное предприятие "Туркестанская городская центральная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Государственное коммунальное казенное предприятие "Туркестанская городская детская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казенное предприятие "Туркестанская городская поликлиника"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Государственное коммунальное казенное предприятие "Туркестанская городская станция скорой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Коммунальное государственное учреждение "Специализированный противотуберкулезный санаторий "Балыкшы"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Государственное коммунальное казенное предприятие "Тюлькубасская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Государственное коммунальное казенное предприятие "Тюлькубасская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Товарищество с ограниченной ответственностью "Реабилитационно-оздоровительный комплекс "Аксу-Жабаглы"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Коммунальное государственное учреждение "Махтааральский районный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Государственное коммунальное казенное предприятие "Мактааральская центральная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Государственное коммунальное казенное предприятие "Мактааральская районная больница "Атакент"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Государственное коммунальное казенное предприятие "Мактааральская районная больница "Асык ата"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Государственное коммунальное казенное предприятие "Мактааральская районная больница "Мырзакент"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Государственное коммунальное казенное предприятие "Мактааральская районная поликлиника "Жетысай"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Государственное коммунальное казенное предприятие "Мактааральская районная поликлиника "Атакент"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Государственное коммунальное казенное предприятие "Мактааральская районная поликлиника "Асык ата"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Государственное коммунальное казенное предприятие "Мактааральская районная поликлиника "Мырзакент"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Государственное коммунальное казенное предприятие "Ордабасинская центральная районная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Государственное коммунальное казенное предприятие "Ордабасинская районная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Государственное коммунальное казенное предприятие "Сузакская центральная районная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Государственное коммунальное казенное предприятие "Сузакская районная поликлиника"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Государственное коммунальное казенное предприятие "Ленгерская городская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Государственное коммунальное казенное предприятие "Ленгерская городская поликлиника"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Государственное коммунальное казенное предприятие "Толебийская районная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Государственное коммунальное казенное предприятие "Толебийская районная поликлиника"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Товарищество с ограниченной ответственностью Реабилитационно-оздоровительный комплекс "Бирколик";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Учреждение "Клиника Международного Казахско-Турецкого университета имени Х.А. Ясави".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Клинические базы Учреждения "Международный Казахско-Турецкий университет имени Х.А. Ясави":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Учреждение "Клиника Международного Казахско-Турецкого университета имени Х.А. Ясави";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"Областной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"Областной психоневрологический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"Областной Центр по профилактике и борьбе со СПИД"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"Шымкентская городская инфекционная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"Шымкентский городской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"Областной онкологический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"Областная клиническая больница" управления здравоохранения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"Областной кардиологический центр"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"Областной эндокринологический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"Областная офтальмологическая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"Областная стоматологическая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"Шымкентский центр амбулаторной хирургии, травматологии и гинекологии"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"Областной консультативно-диагностический медицинский центр"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"Областной центр гипербарической оксигенации имени Т.О. Орынбаева"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"Областной центр крови"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"Областное патологоанатомическое бюро"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"Областной центр формирования здорового образа жизни"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"Областной перинатальный центр № 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"Областной перинатальный центр № 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"Областной перинатальный центр № 4"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"Областная наркологическая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"Областной наркологический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"Областная детская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"Шымкентский городской родильный дом № 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"Шымкентская городская станция скорой медицинской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"Шымкентская городская больница скорой медицинской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"Шымкентская городская больница № 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"Шымкентская городская детская больница №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"Шымкентская городская детская больница № 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"Шымкентская городская центральная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"Шымкентская городская поликлиника № 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"Шымкентская городская поликлиника № 2"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"Шымкентская городская поликлиника № 3"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"Шымкентская городская поликлиника № 4"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"Шымкентская городская поликлиника № 5"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"Шымкентская городская поликлиника № 6"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казенное предприятие "Шымкентская городская поликлиника № 7"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"Шымкентская городская поликлиника № 8"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"Шымкентская городская поликлиника № 9"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"Шымкентская городская поликлиника № 10"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"Шымкентская городская поликлиника № 11"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"Шымкентская городская поликлиника № 12"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предприятие на праве хозяйственного ведения "Областной дерматовенерологический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предприятие на праве хозяйственного ведения "Центр стерилизации инструментария и изделий медицинского назначения"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"Туркестанский межрайонный противотуберкулезный диспансер"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"Туркестанская городская центральная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"Туркестанская городская детская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казенное предприятие "Туркестанская городская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казенное предприятие "Туркестанская городская станция скорой помощи"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"Туркестанский городской центр крови"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"Областной перинатальный центр № 3" управления здравоохранения Южно-Казахстанской области, город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"Кентауская центральная городская больница"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"Кентауская городская поликлиника" управления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казенное предприятие "Детская стоматологическая поликлиника "Эмаль" управления здравоохранения Южно-Казахстанской области.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Клинические базы Республиканского государственного предприятия на праве хозяйственного ведения "Высшая школа общественного здравоохранения":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"Центральная городская клиническая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"Городская клиническая больница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"Городская поликлиника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"Городская поликлиника № 8"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"Городская поликлиника № 17"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"Региональный Диагностический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"Городской перинатальный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"Городской центр крови" управления здравоохранения города Алматы.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Клинические базы Негосударственного учреждения образования "Казахстанско-Российский медицинский университет":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"Республиканский научно-практический центр психиатрии, психотерапии и наркологии"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"Национальный центр проблем туберкулеза Республики Казахстан"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"Научный центр гигиены и эпидемиологии имени Хамзы Жуматова"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Акционерное общество "Научный центр урологии имени академика Б.У. Джарбусынова"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Акционерное общество "Казахский ордена "Знак Почета" научно-исследовательский институт глазных болезней";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Акционерное общество "Санаторий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Акционерное общество "Республиканский центр водных видов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Акционерное общество "Национальный научный центр хирургии имени А.Н. Сызганова";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"Военный клинический госпиталь"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Республиканская детская клиническая больница "Аксай";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Медицинский центр управление делами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"Городской центр репродукции человека"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"Городской перинатальный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"Городская больница скорой неотложной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основе хозяйственного ведения "Станция скорой медицинской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"Центральная городская клиническая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"Городская клиническая больница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"Городская клиническая больница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казенное коммунальное предприятие "Детская городская клиническая больница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"Городская поликлиника № 3"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казенное коммунальное предприятие "Городская поликлиника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"Городская поликлиника № 8"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"Городская поликлиника № 10"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казенное коммунальное предприятие "Городская поликлиника № 16"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"Городская поликлиника № 17"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"Городская поликлиника № 22"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казенное коммунальное предприятие "Городская студенческая поликлиника"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"Алматинская городская клиническая больница"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"Алматинский онкологический центр"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предприятие на праве хозяйственного ведения "Карасайская Центральная районная больница"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"Районная поликлиника Карасайского района"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"Талгарская центральная районная больница"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предприятие на праве хозяйственного ведения "Илийская центральная районная больница", управления здравоохранения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Республиканское государственное казенное предприятие "Научный центр педиатрии и детской хирургии"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Республиканское государственное казенное предприятие "Центр санитарно-эпидемиологической экспертизы города Алматы"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Товарищество с ограниченной ответственностью "Медлайн";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Товарищество с ограниченной ответственностью "Рахат";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Товарищество с ограниченной ответственностью "Достар Мед";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Товарищество с ограниченной ответственностью "Казахстанский институт Стоматологии и Постдипломного обучения";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Товарищество с ограниченной ответственностью "SVS" лаборатория изучения эпилепсии";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Товарищество с ограниченной ответственностью "Центр Дент";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Товарищество с ограниченной ответственностью "Медицинский центр "Тау Сункар плюс";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"Городское патологоанатомическое бюро"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предприятие на праве хозяйственного ведения "Городская клиническая больница № 5" управления здравоохранения города Алматы.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Клинические базы Республиканского государственного казенного предприятия "Республиканский колледж по подготовке и переподготовке средних медицинских и фармацевтических работников":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"Республиканский научно–практический центр психиатрии, психотерапии и наркологии"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"Научный центр педиатрии и детской хирургии"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"Научный центр акушерства, гинекологии и перинатологии"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"Научно-исследовательский институт кожно-венерологических болезней"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"Центр санитарно- эпидемиологической экспертизы"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национальной экономики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"Городской центр паллиативной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"Городская клиническая больница № 4"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"Городская клиническая больница № 1"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"Городская клиническая больница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"Городская детская поликлиника № 7"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"Городская клиническая инфекционная больница имени Изатимы Жекеновой"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"Городской родильный дом № 5"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"Детская городская клиническая инфекционная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"Центральная городская клиническая больница"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"Детская городская клиническая больница № 2"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"Городская больница сестринского ухода"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"Станция скорой медицинской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"Центр детской неотложной медицинской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"Городская больница скорой неотложной помощи"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"Городская поликлиника Ветеранов Отечественной войны" Управления здравоохранения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Товарищество с ограниченной ответственностью "Медицинская компания "Сункар";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"Алматинская многопрофильная клиническая больница" государственного учреждения Управления здравоохранения акима Алматинской области"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казенное предприятие "Дезинфекционная станция города Алматы" Комитета по защите прав потребителей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Товарищество с ограниченной ответственностью "Жайик-АS";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"Алматинский областной кожно-венерологической диспансер" Управления здравоохранения Алматинской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