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5b7f" w14:textId="18e5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марта 2015 года № 275. Зарегистрирован в Министерстве юстиции Республики Казахстан 27 апреля 2015 года № 10805. Утратил силу приказом Министра национальной экономики Республики Казахстан от 27 мая 2020 года № 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27.05.2020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заголовок приказа внесено изменение на государственном языке, текст на русском языке не меняется, в соответствии с приказом Министра национальной экономики РК от 20.06.2016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меняется, в соответствии с приказом Министра национальной экономики РК от 20.06.2016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региональной политики и развития местного самоуправления Министерства национальной экономики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2015 года № 275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 специалистам</w:t>
      </w:r>
      <w:r>
        <w:br/>
      </w:r>
      <w:r>
        <w:rPr>
          <w:rFonts w:ascii="Times New Roman"/>
          <w:b/>
          <w:i w:val="false"/>
          <w:color w:val="000000"/>
        </w:rPr>
        <w:t>в области здравоохранения, образования,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культуры, спорта и агропромышленного комплекса,</w:t>
      </w:r>
      <w:r>
        <w:br/>
      </w:r>
      <w:r>
        <w:rPr>
          <w:rFonts w:ascii="Times New Roman"/>
          <w:b/>
          <w:i w:val="false"/>
          <w:color w:val="000000"/>
        </w:rPr>
        <w:t>прибывшим для работы и проживания в сельские населенные пункты"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национальной экономики РК от 07.12.2017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– услугодатель).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или поступления из Государственной корпорации пакета документов услугодателю: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подъемного пособия – в течение 27 (двадцати семи) рабочих дней;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бюджетного кредита на приобретение или строительство жилья – в течение 47 (сорока семи) рабочих дней.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и в Государственную корпорацию – 15 минут;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минут, в Государственной корпорации – 20 минут.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при обращении: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приложению 1 к настоящему стандарту государственной услуги (далее – Соглашение)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 с перерывом на обед с 13-00 до 14-30 часов, кроме выходных и праздничных дней согласно трудовому законодательству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с 09-00 до 17-30 часов с перерывом на обед с 13-00 до 14-30 часов.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 в соответствии с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 без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или его представителя по нотариально удостоверенной доверенности: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услугополучателя;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справка с места жительства, подтверждающая проживание в соответствующем населенном пункте (в случае отсутствия сведений из соответствующих государственных информационных систем);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подъемного пособия и бюджетного кредита на приобретение жилья: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справка с места жительства, подтверждающая проживание в соответствующем населенном пункте (в случае отсутствия сведений из соответствующих государственных информационных систем);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отсутствия сведений из соответствующих государственных информационных систем);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(наличии) недвижимого имущества у специалиста, его(ее) супруги(-а) и детей в данном сельском населенном пункте (в случае отсутствия сведений из соответствующих государственных информационных систем);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подъемного пособия и бюджетного кредита на строительство жилья: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справка с места жительства, подтверждающая проживание в соответствующем населенном пункте (в случае отсутствия сведений из соответствующих государственных информационных систем);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отсутствия сведений из соответствующих государственных информационных систем);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(наличии) недвижимого имущества у специалиста, его(ее) супруги(-а) и детей в данном сельском населенном пункте (в случае отсутствия сведений из соответствующих государственных информационных систем);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пользования земельным участком, предоставленным на строительство жилья на имя специалиста;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части строительства жилья, превышающей размер выдаваемого кредита;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подъемного пособия и бюджетного кредита на приобретение жилья: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подъемного пособия и бюджетного кредита на строительство жилья: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пользования земельным участком, предоставленным на строительство жилья на имя специалиста;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части строительства жилья, превышающей размер выдаваемого кредита.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 в день подачи заявления.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услугополучателя является расписка, в которой указываются фамилия, имя, отчество (при наличии), почтовый адрес, номер телефона, дата подачи заявления и подпись лица, принявшего заявление.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свидетельства о заключении брака (в случае заключения брака после 2008 года), адресной справки с места жительства услугополучателя, справки об отсутствии (наличии) недвижимого имущества у специалиста и его(ее) супруги(-а) и детей в данном сельском населенном пункте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услугодатель или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 (далее – Расписка).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готовится в двух экземплярах, по одному для каждой из Сторон.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недостоверных данных (сведений), содержащихся в пакете документов, указанных в пункте 9 настоящего стандарта государственной услуги, а также несоответствия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услугодатель отказывает в предоставлении государственной услуги.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предоставлении мер социальной поддержки услугодатель в течение трех рабочих дней после рассмотрения документов услугополучателя направляет мотивированный ответ об отказе в предоставлении мер социальной поддержки: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специалисту (если услугополучатель подал документы услугодателю);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(если услугополучатель подал документы через Государственную корпорацию).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недостатке бюджетных средств для оказания государственной услуги услугодатель формирует очередность из числа претендентов на получение государственной услуги по дате подачи заявления услугополучателем.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Обжалования решений, действий (бездействия) услугодателя по вопросам оказания государственных услуг: жалоба подается на имя руководителя Министерства, услугодателя, либо на имя соответствующего местного исполнительного органа по адресам, указанным в пункте 13 настоящего стандарта государственной услуги.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оформляется в письменной форме. В жалобе указываются фамилия, имя, отчество (при наличии), почтовый адрес, номер телефона, дата подачи жалобы и подпись лица, подавшего жалобу.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 (далее – портал) либо нарочно через канцелярию в рабочие дни.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на копии жалобы ставится штамп, в котором указывается входящий номер, дата, фамилия и инициалы лица, принявшего жалобу, контактный телефон соответствующей канцелярии.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к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оказанной государственной услуги услугополучатель имеет право обратиться в суд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</w:p>
    <w:bookmarkEnd w:id="109"/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жительства, посредством обращения через Единый контакт-центр 1414, 8 800 080 7777.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 на: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www.economy.gov.kz, в подразделе "Государственные услуги в сфере региональной политики" раздела "Государственные услуги";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www.gov4c.kz.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www.economy.gov.kz, Единый контакт-центр 1414, 8 800 080 7777.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  о предоставлении мер социальной поддержки специалистам в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здравоохранения, образования, социального обеспечения, культуры, спорта и</w:t>
      </w:r>
      <w:r>
        <w:br/>
      </w:r>
      <w:r>
        <w:rPr>
          <w:rFonts w:ascii="Times New Roman"/>
          <w:b/>
          <w:i w:val="false"/>
          <w:color w:val="000000"/>
        </w:rPr>
        <w:t xml:space="preserve">      агропромышленного комплекса, прибывшим для работы и проживания в сельские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    населенные пункты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_________________ "___"___________ 20__ года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"___________________________" в лице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______________________________, именуемое в дальнейшем "Администратор", с 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стороны, получатель социальной помощи, ________________________________, именуемый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дальнейшем "Получатель", с другой стороны и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"Поверенный (агент)", с третьей стороны заключили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Соглашение взаимных обязательств о нижеследующем:</w:t>
      </w:r>
    </w:p>
    <w:bookmarkEnd w:id="118"/>
    <w:bookmarkStart w:name="z13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учитывая взаимную ответственность и согласие, без принуждения ни с чьей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 принимают на себя обязательства, которые должны быть исполнены в полном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объеме сторонами, а именно: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Администратор на основании решения маслихата ______________ 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____ от "___" _______ 20__ года) принимает на себя обязательства предоставить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меры социальной поддержки в виде: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размере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на приобретение/строительство жилья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тенге сроком на ____ лет.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Получатель принимает на себя обязательства при получении вышеуказанных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поддержки не менее трех лет отработать в организации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(здравоохранения, образования, социального обеспечения, культуры,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агропромышленного комплекса), расположенной в сельском населенном пункте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Поверенный (агент) принимает на себя обязательства на основе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поручения совершать от имени и за счет администратора и в соответствии с его указаниями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определенные поручения, связанные с бюджетным кредитованием.</w:t>
      </w:r>
    </w:p>
    <w:bookmarkEnd w:id="126"/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Администратор вправе: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взятых на себя в соответствии с настоящим Соглашением.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Администратор обязан: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и на основании настоящего Соглашения перечислить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назначенную сумму подъемного пособия на индивидуальный лицевой счет получателя.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Получатель имеет право: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необходимых документов;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работу в другие сельские населенные пункты (или в пределах одного сельского населенного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пункта) до истечения трехлетнего срока, связанного с производственными условиями или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инициативе администрации, принимая обязательства по дополнительному соглашению.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Получатель обязан: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бюджетного кредита на приобретение/строительство жилья представить Администратору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комиссии подтверждающие документы о целевом использовании бюджетных средств;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недвижимости представить оригиналы документов на жилье Администратору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залога по обеспечению данного Соглашения сроком не менее чем на три года до 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погашения полученного бюджетного кредита;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Администратору справку с места работы;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 представлять Администратору адресную справку с места жительства;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возврат в полном объеме полученных в качестве мер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поддержки бюджетных средств при неисполнении условий данного Соглашения.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Поверенный (агент) имеет право: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расчеты с получателем; 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 Поверенный (агент) обязан: 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бюджетным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специалиста, получившего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меры социальной поддержки по кредитному договору;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при неисполнении и отказе от исполнения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данного Соглашения с получателя в соответствии с бюджетным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147"/>
    <w:bookmarkStart w:name="z16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Все вопросы и разногласия, которые могут возникнуть при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настоящего Соглашения, будут по возможности решаться путем переговоров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Сторонами.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В случае если споры и разногласия не могут быть урегулированы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переговоров, они подлежат разрешению в судебном порядке в соответствии с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End w:id="150"/>
    <w:bookmarkStart w:name="z1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Соглашения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Настоящее Соглашение вступает в силу со дня его подписания сторонами.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 _________ 20__ года.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Соглашение составлено в трех экземплярах, имеющих одинаковую юридическую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силу, для каждой из сторон.</w:t>
      </w:r>
    </w:p>
    <w:bookmarkEnd w:id="154"/>
    <w:bookmarkStart w:name="z16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Юридические адреса сторон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            Получатель             Поверенный (агент)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      ________________       __________________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      ________________       __________________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      ________________       __________________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Акиму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фамилия,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(далее –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заявителя,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</w:p>
    <w:bookmarkEnd w:id="160"/>
    <w:bookmarkStart w:name="z17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подъемное пособие и/или предоставить право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оформление бюджетного кредита на приобретение/строительство жилья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подчеркнуть) в размере и на условиях Соглашения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(дата)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Подпись Ф.И.О.       должностного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 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15 рабочих дней сообщить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них. Предупрежден(-а) об ответственности за представление недостоверных сведений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гражданина(-ки) ____________________ с прилагаемыми документами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количестве ____________ штук принято "____" 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Ф.И.О.       должностного лица, принявшего документы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Акимат 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________________ области / 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(указать адрес) отказывает в приеме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__________________________________ ввиду представления 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           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Ф.И.О.) (работника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г.</w:t>
      </w:r>
    </w:p>
    <w:bookmarkEnd w:id="16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