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d26703" w14:textId="9d2670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норм положенности форменной одежды и специального обмундирования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внутренних дел Республики Казахстан от 19 марта 2015 года № 256. Зарегистрирован в Министерстве юстиции Республики Казахстан 25 апреля 2015 года № 10802. Утратил силу приказом Министра по чрезвычайным ситуациям Республики Казахстан от 1 августа 2022 года № 6-НҚ.</w:t>
      </w:r>
    </w:p>
    <w:p>
      <w:pPr>
        <w:spacing w:after="0"/>
        <w:ind w:left="0"/>
        <w:jc w:val="both"/>
      </w:pPr>
      <w:r>
        <w:rPr>
          <w:rFonts w:ascii="Times New Roman"/>
          <w:b w:val="false"/>
          <w:i w:val="false"/>
          <w:color w:val="ff0000"/>
          <w:sz w:val="28"/>
        </w:rPr>
        <w:t xml:space="preserve">
      Сноска. Утратил силу приказом Министра по чрезвычайным ситуациям РК от 01.08.2022 </w:t>
      </w:r>
      <w:r>
        <w:rPr>
          <w:rFonts w:ascii="Times New Roman"/>
          <w:b w:val="false"/>
          <w:i w:val="false"/>
          <w:color w:val="ff0000"/>
          <w:sz w:val="28"/>
        </w:rPr>
        <w:t>№ 6-НҚ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Сноска. Заголовок в редакции приказа Министра внутренних дел РК от 02.12.2015 </w:t>
      </w:r>
      <w:r>
        <w:rPr>
          <w:rFonts w:ascii="Times New Roman"/>
          <w:b w:val="false"/>
          <w:i w:val="false"/>
          <w:color w:val="000000"/>
          <w:sz w:val="28"/>
        </w:rPr>
        <w:t>№ 984</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bookmarkStart w:name="z54" w:id="0"/>
    <w:p>
      <w:pPr>
        <w:spacing w:after="0"/>
        <w:ind w:left="0"/>
        <w:jc w:val="both"/>
      </w:pPr>
      <w:r>
        <w:rPr>
          <w:rFonts w:ascii="Times New Roman"/>
          <w:b w:val="false"/>
          <w:i w:val="false"/>
          <w:color w:val="000000"/>
          <w:sz w:val="28"/>
        </w:rPr>
        <w:t xml:space="preserve">
       В соответствии с подпунктом 70-26) </w:t>
      </w:r>
      <w:r>
        <w:rPr>
          <w:rFonts w:ascii="Times New Roman"/>
          <w:b w:val="false"/>
          <w:i w:val="false"/>
          <w:color w:val="000000"/>
          <w:sz w:val="28"/>
        </w:rPr>
        <w:t>пункта 1</w:t>
      </w:r>
      <w:r>
        <w:rPr>
          <w:rFonts w:ascii="Times New Roman"/>
          <w:b w:val="false"/>
          <w:i w:val="false"/>
          <w:color w:val="000000"/>
          <w:sz w:val="28"/>
        </w:rPr>
        <w:t xml:space="preserve"> статьи 12 Закона Республики Казахстан от 11 апреля 2014 года "О гражданской защите", </w:t>
      </w:r>
      <w:r>
        <w:rPr>
          <w:rFonts w:ascii="Times New Roman"/>
          <w:b/>
          <w:i w:val="false"/>
          <w:color w:val="000000"/>
          <w:sz w:val="28"/>
        </w:rPr>
        <w:t>ПРИКАЗЫВАЮ</w:t>
      </w:r>
      <w:r>
        <w:rPr>
          <w:rFonts w:ascii="Times New Roman"/>
          <w:b w:val="false"/>
          <w:i w:val="false"/>
          <w:color w:val="000000"/>
          <w:sz w:val="28"/>
        </w:rPr>
        <w:t>:</w:t>
      </w:r>
    </w:p>
    <w:bookmarkEnd w:id="0"/>
    <w:bookmarkStart w:name="z1" w:id="1"/>
    <w:p>
      <w:pPr>
        <w:spacing w:after="0"/>
        <w:ind w:left="0"/>
        <w:jc w:val="both"/>
      </w:pPr>
      <w:r>
        <w:rPr>
          <w:rFonts w:ascii="Times New Roman"/>
          <w:b w:val="false"/>
          <w:i w:val="false"/>
          <w:color w:val="000000"/>
          <w:sz w:val="28"/>
        </w:rPr>
        <w:t>
      1. Утвердить прилагаемые нормы положенности форменной одежды и специального обмундирования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внутренних дел РК от 02.12.2015 </w:t>
      </w:r>
      <w:r>
        <w:rPr>
          <w:rFonts w:ascii="Times New Roman"/>
          <w:b w:val="false"/>
          <w:i w:val="false"/>
          <w:color w:val="000000"/>
          <w:sz w:val="28"/>
        </w:rPr>
        <w:t>№ 984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 w:id="2"/>
    <w:p>
      <w:pPr>
        <w:spacing w:after="0"/>
        <w:ind w:left="0"/>
        <w:jc w:val="both"/>
      </w:pPr>
      <w:r>
        <w:rPr>
          <w:rFonts w:ascii="Times New Roman"/>
          <w:b w:val="false"/>
          <w:i w:val="false"/>
          <w:color w:val="000000"/>
          <w:sz w:val="28"/>
        </w:rPr>
        <w:t>
       2. Комитету по чрезвычайным ситуациям Министерства внутренних дел Республики Казахстан (Петров В.В.) в установленном законодательством порядке обеспечить:</w:t>
      </w:r>
    </w:p>
    <w:bookmarkEnd w:id="2"/>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p>
      <w:pPr>
        <w:spacing w:after="0"/>
        <w:ind w:left="0"/>
        <w:jc w:val="both"/>
      </w:pPr>
      <w:r>
        <w:rPr>
          <w:rFonts w:ascii="Times New Roman"/>
          <w:b w:val="false"/>
          <w:i w:val="false"/>
          <w:color w:val="000000"/>
          <w:sz w:val="28"/>
        </w:rPr>
        <w:t>
      2) в течение десяти календарных дней после государственной регистрации настоящего приказа, его направление на официальное опубликование в периодических печатных изданиях и в информационно-правовой системе "Әдiлет";</w:t>
      </w:r>
    </w:p>
    <w:p>
      <w:pPr>
        <w:spacing w:after="0"/>
        <w:ind w:left="0"/>
        <w:jc w:val="both"/>
      </w:pPr>
      <w:r>
        <w:rPr>
          <w:rFonts w:ascii="Times New Roman"/>
          <w:b w:val="false"/>
          <w:i w:val="false"/>
          <w:color w:val="000000"/>
          <w:sz w:val="28"/>
        </w:rPr>
        <w:t>
      3) размещение настоящего приказа на интернет-ресурсе Министерства внутренних дел Республики Казахстан.</w:t>
      </w:r>
    </w:p>
    <w:bookmarkStart w:name="z3" w:id="3"/>
    <w:p>
      <w:pPr>
        <w:spacing w:after="0"/>
        <w:ind w:left="0"/>
        <w:jc w:val="both"/>
      </w:pPr>
      <w:r>
        <w:rPr>
          <w:rFonts w:ascii="Times New Roman"/>
          <w:b w:val="false"/>
          <w:i w:val="false"/>
          <w:color w:val="000000"/>
          <w:sz w:val="28"/>
        </w:rPr>
        <w:t>
      3. Контроль за исполнением настоящего приказа возложить на заместителя Министра внутренних дел Республики Казахстан Божко В.К.</w:t>
      </w:r>
    </w:p>
    <w:bookmarkEnd w:id="3"/>
    <w:bookmarkStart w:name="z4" w:id="4"/>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генерал-лейтенант полиции</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Касымов</w:t>
            </w:r>
          </w:p>
        </w:tc>
      </w:tr>
    </w:tbl>
    <w:p>
      <w:pPr>
        <w:spacing w:after="0"/>
        <w:ind w:left="0"/>
        <w:jc w:val="both"/>
      </w:pPr>
      <w:r>
        <w:rPr>
          <w:rFonts w:ascii="Times New Roman"/>
          <w:b w:val="false"/>
          <w:i w:val="false"/>
          <w:color w:val="000000"/>
          <w:sz w:val="28"/>
        </w:rPr>
        <w:t xml:space="preserve">
      "СОГЛАСОВАНО"   </w:t>
      </w:r>
    </w:p>
    <w:p>
      <w:pPr>
        <w:spacing w:after="0"/>
        <w:ind w:left="0"/>
        <w:jc w:val="both"/>
      </w:pPr>
      <w:r>
        <w:rPr>
          <w:rFonts w:ascii="Times New Roman"/>
          <w:b w:val="false"/>
          <w:i w:val="false"/>
          <w:color w:val="000000"/>
          <w:sz w:val="28"/>
        </w:rPr>
        <w:t xml:space="preserve">
      Министр финансов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 Б. Султанов   </w:t>
      </w:r>
    </w:p>
    <w:p>
      <w:pPr>
        <w:spacing w:after="0"/>
        <w:ind w:left="0"/>
        <w:jc w:val="both"/>
      </w:pPr>
      <w:r>
        <w:rPr>
          <w:rFonts w:ascii="Times New Roman"/>
          <w:b w:val="false"/>
          <w:i w:val="false"/>
          <w:color w:val="000000"/>
          <w:sz w:val="28"/>
        </w:rPr>
        <w:t>
      20 марта 2015 года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w:t>
            </w:r>
            <w:r>
              <w:br/>
            </w:r>
            <w:r>
              <w:rPr>
                <w:rFonts w:ascii="Times New Roman"/>
                <w:b w:val="false"/>
                <w:i w:val="false"/>
                <w:color w:val="000000"/>
                <w:sz w:val="20"/>
              </w:rPr>
              <w:t>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19 марта 2015 года № 256</w:t>
            </w:r>
          </w:p>
        </w:tc>
      </w:tr>
    </w:tbl>
    <w:bookmarkStart w:name="z6" w:id="5"/>
    <w:p>
      <w:pPr>
        <w:spacing w:after="0"/>
        <w:ind w:left="0"/>
        <w:jc w:val="left"/>
      </w:pPr>
      <w:r>
        <w:rPr>
          <w:rFonts w:ascii="Times New Roman"/>
          <w:b/>
          <w:i w:val="false"/>
          <w:color w:val="000000"/>
        </w:rPr>
        <w:t xml:space="preserve"> Нормы положенности форменной одежды и специального обмундирования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w:t>
      </w:r>
    </w:p>
    <w:bookmarkEnd w:id="5"/>
    <w:p>
      <w:pPr>
        <w:spacing w:after="0"/>
        <w:ind w:left="0"/>
        <w:jc w:val="both"/>
      </w:pPr>
      <w:r>
        <w:rPr>
          <w:rFonts w:ascii="Times New Roman"/>
          <w:b w:val="false"/>
          <w:i w:val="false"/>
          <w:color w:val="ff0000"/>
          <w:sz w:val="28"/>
        </w:rPr>
        <w:t xml:space="preserve">
      Сноска. Нормы – в редакции приказа Министра по чрезвычайным ситуациям РК от 03.12.2021 </w:t>
      </w:r>
      <w:r>
        <w:rPr>
          <w:rFonts w:ascii="Times New Roman"/>
          <w:b w:val="false"/>
          <w:i w:val="false"/>
          <w:color w:val="ff0000"/>
          <w:sz w:val="28"/>
        </w:rPr>
        <w:t>№ 573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Раздел 1. Нормы положенности форменной одежды и специального обмундирования высшего начальствующего состава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 w:id="6"/>
          <w:p>
            <w:pPr>
              <w:spacing w:after="20"/>
              <w:ind w:left="20"/>
              <w:jc w:val="both"/>
            </w:pPr>
            <w:r>
              <w:rPr>
                <w:rFonts w:ascii="Times New Roman"/>
                <w:b w:val="false"/>
                <w:i w:val="false"/>
                <w:color w:val="000000"/>
                <w:sz w:val="20"/>
              </w:rPr>
              <w:t>
№</w:t>
            </w:r>
          </w:p>
          <w:bookmarkEnd w:id="6"/>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 w:id="7"/>
          <w:p>
            <w:pPr>
              <w:spacing w:after="20"/>
              <w:ind w:left="20"/>
              <w:jc w:val="both"/>
            </w:pPr>
            <w:r>
              <w:rPr>
                <w:rFonts w:ascii="Times New Roman"/>
                <w:b w:val="false"/>
                <w:i w:val="false"/>
                <w:color w:val="000000"/>
                <w:sz w:val="20"/>
              </w:rPr>
              <w:t>
Ед. измерения в количественном выражении</w:t>
            </w:r>
          </w:p>
          <w:bookmarkEnd w:id="7"/>
          <w:p>
            <w:pPr>
              <w:spacing w:after="20"/>
              <w:ind w:left="20"/>
              <w:jc w:val="both"/>
            </w:pPr>
            <w:r>
              <w:rPr>
                <w:rFonts w:ascii="Times New Roman"/>
                <w:b w:val="false"/>
                <w:i w:val="false"/>
                <w:color w:val="000000"/>
                <w:sz w:val="20"/>
              </w:rPr>
              <w:t>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 открытый двубортный и брюки навыпуск темно-синего цвета с лампасами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 открытый двубортный и брюки навыпуск темно-синего цвета с лампасами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из каракуля серого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демисезонная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со съемной меховой опушкой на капюшоне и внутренней курткой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хромовые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или берет темно-оранжевый; куртка с длинным рукавом на молнии и брюки темно-синего цвета; куртка с коротким рукавом на молнии и брюки темно-синего цвета; футболка белого цвета или тельняшка с чередующимися бело-оранжевыми полосами; ботинки юфтевые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Зимняя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 бейсболка демисезонная темно-синего цвета; куртка, утепленная со съемной меховой опушкой на капюшоне и внутренней курткой с утепленными брюками, темно-синего цвета; свитер без выреза темно-синего цвета; ботинки юфтевые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Полевая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накладными карманами и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юфтевые с высокими берцами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со съемным капюшоном и утепленные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шапка вязанная темно-синего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юфтевые с высокими берцами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 w:id="8"/>
    <w:p>
      <w:pPr>
        <w:spacing w:after="0"/>
        <w:ind w:left="0"/>
        <w:jc w:val="both"/>
      </w:pPr>
      <w:r>
        <w:rPr>
          <w:rFonts w:ascii="Times New Roman"/>
          <w:b w:val="false"/>
          <w:i w:val="false"/>
          <w:color w:val="000000"/>
          <w:sz w:val="28"/>
        </w:rPr>
        <w:t>
      Примечание:</w:t>
      </w:r>
    </w:p>
    <w:bookmarkEnd w:id="8"/>
    <w:bookmarkStart w:name="z21" w:id="9"/>
    <w:p>
      <w:pPr>
        <w:spacing w:after="0"/>
        <w:ind w:left="0"/>
        <w:jc w:val="both"/>
      </w:pPr>
      <w:r>
        <w:rPr>
          <w:rFonts w:ascii="Times New Roman"/>
          <w:b w:val="false"/>
          <w:i w:val="false"/>
          <w:color w:val="000000"/>
          <w:sz w:val="28"/>
        </w:rPr>
        <w:t>
      * рисунки и описание форменной одежды и знаков различия высшего начальствующего состава приведены в приложении к настоящим Нормам;</w:t>
      </w:r>
    </w:p>
    <w:bookmarkEnd w:id="9"/>
    <w:bookmarkStart w:name="z22" w:id="10"/>
    <w:p>
      <w:pPr>
        <w:spacing w:after="0"/>
        <w:ind w:left="0"/>
        <w:jc w:val="both"/>
      </w:pPr>
      <w:r>
        <w:rPr>
          <w:rFonts w:ascii="Times New Roman"/>
          <w:b w:val="false"/>
          <w:i w:val="false"/>
          <w:color w:val="000000"/>
          <w:sz w:val="28"/>
        </w:rPr>
        <w:t>
       1) срок носки зимнего обмундирования в Акмолинской, Актюбинской, Атырауской, Восточно-Казахстанской, Западно-Казахстанской, Карагандинской, Костанайской, Павлодарской, Северо-Казахстанской областях и городе Нур-Султан сокращаются в два раза, а в Алматинской, Жамбылской, Кызылординской, Мангистауской, Туркестанской областях и городах Алматы и Шымкент в два раза сокращается срок носки летнего обмундирования;</w:t>
      </w:r>
    </w:p>
    <w:bookmarkEnd w:id="10"/>
    <w:bookmarkStart w:name="z23" w:id="11"/>
    <w:p>
      <w:pPr>
        <w:spacing w:after="0"/>
        <w:ind w:left="0"/>
        <w:jc w:val="both"/>
      </w:pPr>
      <w:r>
        <w:rPr>
          <w:rFonts w:ascii="Times New Roman"/>
          <w:b w:val="false"/>
          <w:i w:val="false"/>
          <w:color w:val="000000"/>
          <w:sz w:val="28"/>
        </w:rPr>
        <w:t>
      2)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11"/>
    <w:bookmarkStart w:name="z24" w:id="12"/>
    <w:p>
      <w:pPr>
        <w:spacing w:after="0"/>
        <w:ind w:left="0"/>
        <w:jc w:val="both"/>
      </w:pPr>
      <w:r>
        <w:rPr>
          <w:rFonts w:ascii="Times New Roman"/>
          <w:b w:val="false"/>
          <w:i w:val="false"/>
          <w:color w:val="000000"/>
          <w:sz w:val="28"/>
        </w:rPr>
        <w:t>
      3) разрешается выдавать вместо одних предметов другие из числа предметов, предусмотренных нормами положенности, в пределах их стоимости;</w:t>
      </w:r>
    </w:p>
    <w:bookmarkEnd w:id="12"/>
    <w:bookmarkStart w:name="z25" w:id="13"/>
    <w:p>
      <w:pPr>
        <w:spacing w:after="0"/>
        <w:ind w:left="0"/>
        <w:jc w:val="both"/>
      </w:pPr>
      <w:r>
        <w:rPr>
          <w:rFonts w:ascii="Times New Roman"/>
          <w:b w:val="false"/>
          <w:i w:val="false"/>
          <w:color w:val="000000"/>
          <w:sz w:val="28"/>
        </w:rPr>
        <w:t>
      4) вместо ботинок, хромовых утепленных разрешается выдавать ботинки с высокими берцами;</w:t>
      </w:r>
    </w:p>
    <w:bookmarkEnd w:id="13"/>
    <w:bookmarkStart w:name="z26" w:id="14"/>
    <w:p>
      <w:pPr>
        <w:spacing w:after="0"/>
        <w:ind w:left="0"/>
        <w:jc w:val="both"/>
      </w:pPr>
      <w:r>
        <w:rPr>
          <w:rFonts w:ascii="Times New Roman"/>
          <w:b w:val="false"/>
          <w:i w:val="false"/>
          <w:color w:val="000000"/>
          <w:sz w:val="28"/>
        </w:rPr>
        <w:t>
      5) разрешается вместо парадно-выходной форменной одежды выдавать повседневную;</w:t>
      </w:r>
    </w:p>
    <w:bookmarkEnd w:id="14"/>
    <w:bookmarkStart w:name="z27" w:id="15"/>
    <w:p>
      <w:pPr>
        <w:spacing w:after="0"/>
        <w:ind w:left="0"/>
        <w:jc w:val="both"/>
      </w:pPr>
      <w:r>
        <w:rPr>
          <w:rFonts w:ascii="Times New Roman"/>
          <w:b w:val="false"/>
          <w:i w:val="false"/>
          <w:color w:val="000000"/>
          <w:sz w:val="28"/>
        </w:rPr>
        <w:t>
      6) специальная форменная одежда используется при проведении аварийно-спасательных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брюк навыпуск;</w:t>
      </w:r>
    </w:p>
    <w:bookmarkEnd w:id="15"/>
    <w:bookmarkStart w:name="z28" w:id="16"/>
    <w:p>
      <w:pPr>
        <w:spacing w:after="0"/>
        <w:ind w:left="0"/>
        <w:jc w:val="both"/>
      </w:pPr>
      <w:r>
        <w:rPr>
          <w:rFonts w:ascii="Times New Roman"/>
          <w:b w:val="false"/>
          <w:i w:val="false"/>
          <w:color w:val="000000"/>
          <w:sz w:val="28"/>
        </w:rPr>
        <w:t>
      7) при присвоении очередных специальных званий ранее выданные предметы вещевого имущества засчитываются на плановое обеспечение (на оставшийся срок носки) с выдачей к мундиру, курткам, свитеру и рубашкам по одной паре погон со знаками различия в соответствии с присвоенным специальным званием.</w:t>
      </w:r>
    </w:p>
    <w:bookmarkEnd w:id="16"/>
    <w:bookmarkStart w:name="z29" w:id="17"/>
    <w:p>
      <w:pPr>
        <w:spacing w:after="0"/>
        <w:ind w:left="0"/>
        <w:jc w:val="left"/>
      </w:pPr>
      <w:r>
        <w:rPr>
          <w:rFonts w:ascii="Times New Roman"/>
          <w:b/>
          <w:i w:val="false"/>
          <w:color w:val="000000"/>
        </w:rPr>
        <w:t xml:space="preserve"> Раздел 2. Нормы положенности форменной одежды и специального обмундирования старшего и среднего начальствующего состава</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18"/>
          <w:p>
            <w:pPr>
              <w:spacing w:after="20"/>
              <w:ind w:left="20"/>
              <w:jc w:val="both"/>
            </w:pPr>
            <w:r>
              <w:rPr>
                <w:rFonts w:ascii="Times New Roman"/>
                <w:b w:val="false"/>
                <w:i w:val="false"/>
                <w:color w:val="000000"/>
                <w:sz w:val="20"/>
              </w:rPr>
              <w:t>
№</w:t>
            </w:r>
          </w:p>
          <w:bookmarkEnd w:id="18"/>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19"/>
          <w:p>
            <w:pPr>
              <w:spacing w:after="20"/>
              <w:ind w:left="20"/>
              <w:jc w:val="both"/>
            </w:pPr>
            <w:r>
              <w:rPr>
                <w:rFonts w:ascii="Times New Roman"/>
                <w:b w:val="false"/>
                <w:i w:val="false"/>
                <w:color w:val="000000"/>
                <w:sz w:val="20"/>
              </w:rPr>
              <w:t>
Ед. измерения в количественном выражении</w:t>
            </w:r>
          </w:p>
          <w:bookmarkEnd w:id="19"/>
          <w:p>
            <w:pPr>
              <w:spacing w:after="20"/>
              <w:ind w:left="20"/>
              <w:jc w:val="both"/>
            </w:pPr>
            <w:r>
              <w:rPr>
                <w:rFonts w:ascii="Times New Roman"/>
                <w:b w:val="false"/>
                <w:i w:val="false"/>
                <w:color w:val="000000"/>
                <w:sz w:val="20"/>
              </w:rPr>
              <w:t>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 открытый двубортный и брюки навыпуск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 открытый двубортный и брюки навыпуск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из каракуля серого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цигейковая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демисезонная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со съемным капюшоном и внутренней курткой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 на капюшоне съемная меховая опушка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хромовые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или берет темно-оранжевый; куртка с длинным рукавом на молнии и брюки темно-синего цвета; куртка с коротким рукавом на молнии и брюки темно-синего цвета; футболка белого цвета или тельняшка с чередующимися бело-оранжевыми полосами; футболка-поло с длинным и коротким рукавом темно-синего цвета - для сотрудников дежурно диспетчерских служб; ботинки юфтевые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Зимняя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 бейсболка демисезонная темно-синего цвета; куртка, утепленная со съемным капюшоном и внутренней курткой с утеплнными брюками темно-синего цвета (для полковников на капюшоне съемная меховая опушка); свитер без выреза темно-синего цвета; ботинки юфтевые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Полевая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накладными карманами и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юфтевые с высокими берцами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со съемным капюшоном и утепленные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шапка вязанная темно-синего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юфтевые с высокими берцами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фляжка металлическая с чехлом; котелок металлический; спальный мешок; фонарь налобный с комплектом аккумуляторов; теплоизоляционный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жилет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 офицерская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7. Белье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теплое нательное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2" w:id="20"/>
    <w:p>
      <w:pPr>
        <w:spacing w:after="0"/>
        <w:ind w:left="0"/>
        <w:jc w:val="both"/>
      </w:pPr>
      <w:r>
        <w:rPr>
          <w:rFonts w:ascii="Times New Roman"/>
          <w:b w:val="false"/>
          <w:i w:val="false"/>
          <w:color w:val="000000"/>
          <w:sz w:val="28"/>
        </w:rPr>
        <w:t>
      Примечание:</w:t>
      </w:r>
    </w:p>
    <w:bookmarkEnd w:id="20"/>
    <w:bookmarkStart w:name="z33" w:id="21"/>
    <w:p>
      <w:pPr>
        <w:spacing w:after="0"/>
        <w:ind w:left="0"/>
        <w:jc w:val="both"/>
      </w:pPr>
      <w:r>
        <w:rPr>
          <w:rFonts w:ascii="Times New Roman"/>
          <w:b w:val="false"/>
          <w:i w:val="false"/>
          <w:color w:val="000000"/>
          <w:sz w:val="28"/>
        </w:rPr>
        <w:t>
      * рисунки и описание форменной одежды и знаков различия старшего и среднего начальствующего состава приведены в приложении к настоящим Нормам;</w:t>
      </w:r>
    </w:p>
    <w:bookmarkEnd w:id="21"/>
    <w:bookmarkStart w:name="z34" w:id="22"/>
    <w:p>
      <w:pPr>
        <w:spacing w:after="0"/>
        <w:ind w:left="0"/>
        <w:jc w:val="both"/>
      </w:pPr>
      <w:r>
        <w:rPr>
          <w:rFonts w:ascii="Times New Roman"/>
          <w:b w:val="false"/>
          <w:i w:val="false"/>
          <w:color w:val="000000"/>
          <w:sz w:val="28"/>
        </w:rPr>
        <w:t>
       1) срок носки зимнего обмундирования в Акмолинской, Актюбинской, Атырауской, Восточно-Казахстанской, Западно-Казахстанской, Карагандинской, Костанайской, Павлодарской, Северо-Казахстанской областях и городе Нур-Султан сокращаются в два раза, а в Алматинской, Жамбылской, Кызылординской, Мангистауской, Туркестанской областях и городах Алматы и Шымкент в два раза сокращается срок носки летнего обмундирования;</w:t>
      </w:r>
    </w:p>
    <w:bookmarkEnd w:id="22"/>
    <w:bookmarkStart w:name="z35" w:id="23"/>
    <w:p>
      <w:pPr>
        <w:spacing w:after="0"/>
        <w:ind w:left="0"/>
        <w:jc w:val="both"/>
      </w:pPr>
      <w:r>
        <w:rPr>
          <w:rFonts w:ascii="Times New Roman"/>
          <w:b w:val="false"/>
          <w:i w:val="false"/>
          <w:color w:val="000000"/>
          <w:sz w:val="28"/>
        </w:rPr>
        <w:t>
      2)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23"/>
    <w:bookmarkStart w:name="z36" w:id="24"/>
    <w:p>
      <w:pPr>
        <w:spacing w:after="0"/>
        <w:ind w:left="0"/>
        <w:jc w:val="both"/>
      </w:pPr>
      <w:r>
        <w:rPr>
          <w:rFonts w:ascii="Times New Roman"/>
          <w:b w:val="false"/>
          <w:i w:val="false"/>
          <w:color w:val="000000"/>
          <w:sz w:val="28"/>
        </w:rPr>
        <w:t>
      3) разрешается выдавать вместо одних предметов другие из числа предметов, предусмотренных нормами положенности, в пределах их стоимости;</w:t>
      </w:r>
    </w:p>
    <w:bookmarkEnd w:id="24"/>
    <w:bookmarkStart w:name="z37" w:id="25"/>
    <w:p>
      <w:pPr>
        <w:spacing w:after="0"/>
        <w:ind w:left="0"/>
        <w:jc w:val="both"/>
      </w:pPr>
      <w:r>
        <w:rPr>
          <w:rFonts w:ascii="Times New Roman"/>
          <w:b w:val="false"/>
          <w:i w:val="false"/>
          <w:color w:val="000000"/>
          <w:sz w:val="28"/>
        </w:rPr>
        <w:t>
      4) вместо ботинок, хромовых утепленных разрешается выдавать ботинки с высокими берцами;</w:t>
      </w:r>
    </w:p>
    <w:bookmarkEnd w:id="25"/>
    <w:bookmarkStart w:name="z38" w:id="26"/>
    <w:p>
      <w:pPr>
        <w:spacing w:after="0"/>
        <w:ind w:left="0"/>
        <w:jc w:val="both"/>
      </w:pPr>
      <w:r>
        <w:rPr>
          <w:rFonts w:ascii="Times New Roman"/>
          <w:b w:val="false"/>
          <w:i w:val="false"/>
          <w:color w:val="000000"/>
          <w:sz w:val="28"/>
        </w:rPr>
        <w:t>
      5) разрешается вместо парадно-выходной форменной одежды выдавать повседневную;</w:t>
      </w:r>
    </w:p>
    <w:bookmarkEnd w:id="26"/>
    <w:bookmarkStart w:name="z39" w:id="27"/>
    <w:p>
      <w:pPr>
        <w:spacing w:after="0"/>
        <w:ind w:left="0"/>
        <w:jc w:val="both"/>
      </w:pPr>
      <w:r>
        <w:rPr>
          <w:rFonts w:ascii="Times New Roman"/>
          <w:b w:val="false"/>
          <w:i w:val="false"/>
          <w:color w:val="000000"/>
          <w:sz w:val="28"/>
        </w:rPr>
        <w:t>
      6) специальная форменная одежда используется при проведении аварийно-спасательных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брюк навыпуск;</w:t>
      </w:r>
    </w:p>
    <w:bookmarkEnd w:id="27"/>
    <w:bookmarkStart w:name="z40" w:id="28"/>
    <w:p>
      <w:pPr>
        <w:spacing w:after="0"/>
        <w:ind w:left="0"/>
        <w:jc w:val="both"/>
      </w:pPr>
      <w:r>
        <w:rPr>
          <w:rFonts w:ascii="Times New Roman"/>
          <w:b w:val="false"/>
          <w:i w:val="false"/>
          <w:color w:val="000000"/>
          <w:sz w:val="28"/>
        </w:rPr>
        <w:t>
      7) при присвоении очередных специальных званий ранее выданные предметы вещевого имущества засчитываются на плановое обеспечение (на оставшийся срок носки) с выдачей к мундиру, курткам, свитеру и рубашкам по одной паре погон со знаками различия в соответствии с присвоенным специальным званием.</w:t>
      </w:r>
    </w:p>
    <w:bookmarkEnd w:id="28"/>
    <w:bookmarkStart w:name="z41" w:id="29"/>
    <w:p>
      <w:pPr>
        <w:spacing w:after="0"/>
        <w:ind w:left="0"/>
        <w:jc w:val="left"/>
      </w:pPr>
      <w:r>
        <w:rPr>
          <w:rFonts w:ascii="Times New Roman"/>
          <w:b/>
          <w:i w:val="false"/>
          <w:color w:val="000000"/>
        </w:rPr>
        <w:t xml:space="preserve"> Раздел 3. Нормы положенности форменной одежды и специального обмундирования младшего начальствующего и рядового состава</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0"/>
          <w:p>
            <w:pPr>
              <w:spacing w:after="20"/>
              <w:ind w:left="20"/>
              <w:jc w:val="both"/>
            </w:pPr>
            <w:r>
              <w:rPr>
                <w:rFonts w:ascii="Times New Roman"/>
                <w:b w:val="false"/>
                <w:i w:val="false"/>
                <w:color w:val="000000"/>
                <w:sz w:val="20"/>
              </w:rPr>
              <w:t>
№</w:t>
            </w:r>
          </w:p>
          <w:bookmarkEnd w:id="30"/>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1"/>
          <w:p>
            <w:pPr>
              <w:spacing w:after="20"/>
              <w:ind w:left="20"/>
              <w:jc w:val="both"/>
            </w:pPr>
            <w:r>
              <w:rPr>
                <w:rFonts w:ascii="Times New Roman"/>
                <w:b w:val="false"/>
                <w:i w:val="false"/>
                <w:color w:val="000000"/>
                <w:sz w:val="20"/>
              </w:rPr>
              <w:t>
Ед. измерения в количественном выражении</w:t>
            </w:r>
          </w:p>
          <w:bookmarkEnd w:id="31"/>
          <w:p>
            <w:pPr>
              <w:spacing w:after="20"/>
              <w:ind w:left="20"/>
              <w:jc w:val="both"/>
            </w:pPr>
            <w:r>
              <w:rPr>
                <w:rFonts w:ascii="Times New Roman"/>
                <w:b w:val="false"/>
                <w:i w:val="false"/>
                <w:color w:val="000000"/>
                <w:sz w:val="20"/>
              </w:rPr>
              <w:t>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цигейковая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темно-синего цвета с накладными карманами и съемным капюшоном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хромовые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Полевая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накладными карманами и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юфтевые с высокими берцами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со съемным капюшоном и утепленные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шапка вязанная темно-синего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юфтевые с высокими берцами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или берет темно-оранжевый; куртка с длинным рукавом на молнии и брюки темно-синего цвета; куртка с коротким рукавом на молнии и брюки темно-синего цвета; футболка темно-синего цвета или тельняшка с чередующимися бело-оранжевыми полосами; футболка-поло с длинным и коротким рукавом темно-синего цвета - для сотрудников дежурно- диспетчерских служб; ботинки юфтевые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Зимняя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 шапка, вязанная темно-синего цвета; куртка, утепленная темно-синего цвета с накладными карманами со съемным капюшоном и утепленные брюки темно-синего цвета; свитер без выреза темно-синего цвета; ботинки юфтевые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фляжка металлическая с чехлом; Котелок металлический; спальный мешок; фонарь налобный с комплектом аккумуляторов; теплоизоляционный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жилет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 сержантская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7. Белье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теплое нательное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Носки шерстяные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шерстяное нательное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Носки хлопчатобумажные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 w:id="32"/>
    <w:p>
      <w:pPr>
        <w:spacing w:after="0"/>
        <w:ind w:left="0"/>
        <w:jc w:val="both"/>
      </w:pPr>
      <w:r>
        <w:rPr>
          <w:rFonts w:ascii="Times New Roman"/>
          <w:b w:val="false"/>
          <w:i w:val="false"/>
          <w:color w:val="000000"/>
          <w:sz w:val="28"/>
        </w:rPr>
        <w:t>
      Примечание:</w:t>
      </w:r>
    </w:p>
    <w:bookmarkEnd w:id="32"/>
    <w:bookmarkStart w:name="z45" w:id="33"/>
    <w:p>
      <w:pPr>
        <w:spacing w:after="0"/>
        <w:ind w:left="0"/>
        <w:jc w:val="both"/>
      </w:pPr>
      <w:r>
        <w:rPr>
          <w:rFonts w:ascii="Times New Roman"/>
          <w:b w:val="false"/>
          <w:i w:val="false"/>
          <w:color w:val="000000"/>
          <w:sz w:val="28"/>
        </w:rPr>
        <w:t>
      * рисунки и описание форменной одежды и знаков различия младшего начальствующего и рядового состава приведены в приложении к настоящим Нормам;</w:t>
      </w:r>
    </w:p>
    <w:bookmarkEnd w:id="33"/>
    <w:bookmarkStart w:name="z46" w:id="34"/>
    <w:p>
      <w:pPr>
        <w:spacing w:after="0"/>
        <w:ind w:left="0"/>
        <w:jc w:val="both"/>
      </w:pPr>
      <w:r>
        <w:rPr>
          <w:rFonts w:ascii="Times New Roman"/>
          <w:b w:val="false"/>
          <w:i w:val="false"/>
          <w:color w:val="000000"/>
          <w:sz w:val="28"/>
        </w:rPr>
        <w:t>
       1) срок носки зимнего обмундирования в Акмолинской, Актюбинской, Атырауской, Восточно-Казахстанской, Западно-Казахстанской, Карагандинской, Костанайской, Павлодарской, Северо-Казахстанской областях и городе Нур-Султан сокращаются в два раза, а в Алматинской, Жамбылской, Кызылординской, Мангистауской, Туркестанской областях и городах Алматы и Шымкент в два раза сокращается срок носки летнего обмундирования;</w:t>
      </w:r>
    </w:p>
    <w:bookmarkEnd w:id="34"/>
    <w:bookmarkStart w:name="z47" w:id="35"/>
    <w:p>
      <w:pPr>
        <w:spacing w:after="0"/>
        <w:ind w:left="0"/>
        <w:jc w:val="both"/>
      </w:pPr>
      <w:r>
        <w:rPr>
          <w:rFonts w:ascii="Times New Roman"/>
          <w:b w:val="false"/>
          <w:i w:val="false"/>
          <w:color w:val="000000"/>
          <w:sz w:val="28"/>
        </w:rPr>
        <w:t xml:space="preserve">
      2)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 </w:t>
      </w:r>
    </w:p>
    <w:bookmarkEnd w:id="35"/>
    <w:bookmarkStart w:name="z48" w:id="36"/>
    <w:p>
      <w:pPr>
        <w:spacing w:after="0"/>
        <w:ind w:left="0"/>
        <w:jc w:val="both"/>
      </w:pPr>
      <w:r>
        <w:rPr>
          <w:rFonts w:ascii="Times New Roman"/>
          <w:b w:val="false"/>
          <w:i w:val="false"/>
          <w:color w:val="000000"/>
          <w:sz w:val="28"/>
        </w:rPr>
        <w:t>
      3) разрешается выдавать вместо одних предметов другие из числа предметов, предусмотренных нормами положенности, в пределах их стоимости;</w:t>
      </w:r>
    </w:p>
    <w:bookmarkEnd w:id="36"/>
    <w:bookmarkStart w:name="z49" w:id="37"/>
    <w:p>
      <w:pPr>
        <w:spacing w:after="0"/>
        <w:ind w:left="0"/>
        <w:jc w:val="both"/>
      </w:pPr>
      <w:r>
        <w:rPr>
          <w:rFonts w:ascii="Times New Roman"/>
          <w:b w:val="false"/>
          <w:i w:val="false"/>
          <w:color w:val="000000"/>
          <w:sz w:val="28"/>
        </w:rPr>
        <w:t>
      4) вместо ботинок, хромовых утепленных разрешается выдавать ботинки с высокими берцами;</w:t>
      </w:r>
    </w:p>
    <w:bookmarkEnd w:id="37"/>
    <w:bookmarkStart w:name="z50" w:id="38"/>
    <w:p>
      <w:pPr>
        <w:spacing w:after="0"/>
        <w:ind w:left="0"/>
        <w:jc w:val="both"/>
      </w:pPr>
      <w:r>
        <w:rPr>
          <w:rFonts w:ascii="Times New Roman"/>
          <w:b w:val="false"/>
          <w:i w:val="false"/>
          <w:color w:val="000000"/>
          <w:sz w:val="28"/>
        </w:rPr>
        <w:t>
      5) разрешается вместо парадно-выходной форменной одежды выдавать повседневную, вместо специальной форменной одежды выдавать полевую;</w:t>
      </w:r>
    </w:p>
    <w:bookmarkEnd w:id="38"/>
    <w:bookmarkStart w:name="z51" w:id="39"/>
    <w:p>
      <w:pPr>
        <w:spacing w:after="0"/>
        <w:ind w:left="0"/>
        <w:jc w:val="both"/>
      </w:pPr>
      <w:r>
        <w:rPr>
          <w:rFonts w:ascii="Times New Roman"/>
          <w:b w:val="false"/>
          <w:i w:val="false"/>
          <w:color w:val="000000"/>
          <w:sz w:val="28"/>
        </w:rPr>
        <w:t>
      6) специальная форменная одежда используется при проведении аварийно-спасательных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белой футболки и брюк навыпуск;</w:t>
      </w:r>
    </w:p>
    <w:bookmarkEnd w:id="39"/>
    <w:bookmarkStart w:name="z52" w:id="40"/>
    <w:p>
      <w:pPr>
        <w:spacing w:after="0"/>
        <w:ind w:left="0"/>
        <w:jc w:val="both"/>
      </w:pPr>
      <w:r>
        <w:rPr>
          <w:rFonts w:ascii="Times New Roman"/>
          <w:b w:val="false"/>
          <w:i w:val="false"/>
          <w:color w:val="000000"/>
          <w:sz w:val="28"/>
        </w:rPr>
        <w:t>
      7) при присвоении очередных специальных званий ранее выданные предметы вещевого имущества засчитываются на плановое обеспечение (на оставшийся срок носки) с выдачей к мундиру, курткам, свитеру и рубашкам по одной паре погон со знаками различия в соответствии с присвоенным специальным званием.</w:t>
      </w:r>
    </w:p>
    <w:bookmarkEnd w:id="40"/>
    <w:bookmarkStart w:name="z53" w:id="41"/>
    <w:p>
      <w:pPr>
        <w:spacing w:after="0"/>
        <w:ind w:left="0"/>
        <w:jc w:val="left"/>
      </w:pPr>
      <w:r>
        <w:rPr>
          <w:rFonts w:ascii="Times New Roman"/>
          <w:b/>
          <w:i w:val="false"/>
          <w:color w:val="000000"/>
        </w:rPr>
        <w:t xml:space="preserve"> Раздел 4. Нормы положенности форменной одежды и специального обмундирования старшего и среднего начальствующего состава женщин</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2"/>
          <w:p>
            <w:pPr>
              <w:spacing w:after="20"/>
              <w:ind w:left="20"/>
              <w:jc w:val="both"/>
            </w:pPr>
            <w:r>
              <w:rPr>
                <w:rFonts w:ascii="Times New Roman"/>
                <w:b w:val="false"/>
                <w:i w:val="false"/>
                <w:color w:val="000000"/>
                <w:sz w:val="20"/>
              </w:rPr>
              <w:t>
№</w:t>
            </w:r>
          </w:p>
          <w:bookmarkEnd w:id="42"/>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3"/>
          <w:p>
            <w:pPr>
              <w:spacing w:after="20"/>
              <w:ind w:left="20"/>
              <w:jc w:val="both"/>
            </w:pPr>
            <w:r>
              <w:rPr>
                <w:rFonts w:ascii="Times New Roman"/>
                <w:b w:val="false"/>
                <w:i w:val="false"/>
                <w:color w:val="000000"/>
                <w:sz w:val="20"/>
              </w:rPr>
              <w:t>
Ед. измерения в количественном выражении</w:t>
            </w:r>
          </w:p>
          <w:bookmarkEnd w:id="43"/>
          <w:p>
            <w:pPr>
              <w:spacing w:after="20"/>
              <w:ind w:left="20"/>
              <w:jc w:val="both"/>
            </w:pPr>
            <w:r>
              <w:rPr>
                <w:rFonts w:ascii="Times New Roman"/>
                <w:b w:val="false"/>
                <w:i w:val="false"/>
                <w:color w:val="000000"/>
                <w:sz w:val="20"/>
              </w:rPr>
              <w:t>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Шляпа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 открытый двубортный и юбка (брюки)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юбка (брюки)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 лакированные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Шляпа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 открытый двубортный и юбка (брюки)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4"/>
          <w:p>
            <w:pPr>
              <w:spacing w:after="20"/>
              <w:ind w:left="20"/>
              <w:jc w:val="both"/>
            </w:pPr>
            <w:r>
              <w:rPr>
                <w:rFonts w:ascii="Times New Roman"/>
                <w:b w:val="false"/>
                <w:i w:val="false"/>
                <w:color w:val="000000"/>
                <w:sz w:val="20"/>
              </w:rPr>
              <w:t>
для полковников</w:t>
            </w:r>
          </w:p>
          <w:bookmarkEnd w:id="44"/>
          <w:p>
            <w:pPr>
              <w:spacing w:after="20"/>
              <w:ind w:left="20"/>
              <w:jc w:val="both"/>
            </w:pPr>
            <w:r>
              <w:rPr>
                <w:rFonts w:ascii="Times New Roman"/>
                <w:b w:val="false"/>
                <w:i w:val="false"/>
                <w:color w:val="000000"/>
                <w:sz w:val="20"/>
              </w:rPr>
              <w:t>
в комплекте 1 юбка и 1 брюки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юбка (брюки)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1 юбка и 1 брюки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Платье женское темно-синего цвета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Кубанка из каракуля серого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цигейковая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демисезонная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со съемным капюшоном и внутренней курткой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 на капюшоне съемная меховая опушка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кожаные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или берет темно-оранжевый; куртка с длинным рукавом на молнии и юбка (брюки) темно-синего цвета; куртка с коротким рукавом на молнии и юбка (брюки) темно-синего цвета; футболка белого цвета или тельняшка с чередующимися бело-оранжевыми полосами; футболка-поло с длинным и коротким рукавом темно-синего цвета - для сотрудников дежурно-диспетчерских служб; ботинки юфтевые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Зимняя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 бейсболка демисезонная темно-синего цвета; куртка, утепленная со съемным капюшоном и внутренней курткой с утепленными брюками темно-синего цвета (для полковников на капюшоне съемная меховая опушка); свитер без выреза темно-синего цвета; ботинки юфтевые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Шарф шелковый 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фляжка металлическая с чехлом; котелок металлический; спальный мешок; фонарь налобный с комплектом аккумуляторов; теплоизоляционный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жилет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 офицерская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Белье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теплое нательное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 w:id="45"/>
    <w:p>
      <w:pPr>
        <w:spacing w:after="0"/>
        <w:ind w:left="0"/>
        <w:jc w:val="both"/>
      </w:pPr>
      <w:r>
        <w:rPr>
          <w:rFonts w:ascii="Times New Roman"/>
          <w:b w:val="false"/>
          <w:i w:val="false"/>
          <w:color w:val="000000"/>
          <w:sz w:val="28"/>
        </w:rPr>
        <w:t>
      Примечание:</w:t>
      </w:r>
    </w:p>
    <w:bookmarkEnd w:id="45"/>
    <w:bookmarkStart w:name="z58" w:id="46"/>
    <w:p>
      <w:pPr>
        <w:spacing w:after="0"/>
        <w:ind w:left="0"/>
        <w:jc w:val="both"/>
      </w:pPr>
      <w:r>
        <w:rPr>
          <w:rFonts w:ascii="Times New Roman"/>
          <w:b w:val="false"/>
          <w:i w:val="false"/>
          <w:color w:val="000000"/>
          <w:sz w:val="28"/>
        </w:rPr>
        <w:t>
      *рисунки и описание форменной одежды и знаков различия старшего и среднего начальствующего состава женщин приведены в приложении к настоящим Нормам;</w:t>
      </w:r>
    </w:p>
    <w:bookmarkEnd w:id="46"/>
    <w:bookmarkStart w:name="z59" w:id="47"/>
    <w:p>
      <w:pPr>
        <w:spacing w:after="0"/>
        <w:ind w:left="0"/>
        <w:jc w:val="both"/>
      </w:pPr>
      <w:r>
        <w:rPr>
          <w:rFonts w:ascii="Times New Roman"/>
          <w:b w:val="false"/>
          <w:i w:val="false"/>
          <w:color w:val="000000"/>
          <w:sz w:val="28"/>
        </w:rPr>
        <w:t>
       1) срок носки зимнего обмундирования в Акмолинской, Актюбинской, Атырауской, Восточно-Казахстанской, Западно-Казахстанской, Карагандинской, Костанайской, Павлодарской, Северо-Казахстанской областях и городе Нур-Султан сокращаются в два раза, а в Алматинской, Жамбылской, Кызылординской, Мангистауской, Туркестанской областях и городах Алматы и Шымкент в два раза сокращается срок носки летнего обмундирования;</w:t>
      </w:r>
    </w:p>
    <w:bookmarkEnd w:id="47"/>
    <w:bookmarkStart w:name="z60" w:id="48"/>
    <w:p>
      <w:pPr>
        <w:spacing w:after="0"/>
        <w:ind w:left="0"/>
        <w:jc w:val="both"/>
      </w:pPr>
      <w:r>
        <w:rPr>
          <w:rFonts w:ascii="Times New Roman"/>
          <w:b w:val="false"/>
          <w:i w:val="false"/>
          <w:color w:val="000000"/>
          <w:sz w:val="28"/>
        </w:rPr>
        <w:t>
      2)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48"/>
    <w:bookmarkStart w:name="z61" w:id="49"/>
    <w:p>
      <w:pPr>
        <w:spacing w:after="0"/>
        <w:ind w:left="0"/>
        <w:jc w:val="both"/>
      </w:pPr>
      <w:r>
        <w:rPr>
          <w:rFonts w:ascii="Times New Roman"/>
          <w:b w:val="false"/>
          <w:i w:val="false"/>
          <w:color w:val="000000"/>
          <w:sz w:val="28"/>
        </w:rPr>
        <w:t>
      3) разрешается выдавать вместо одних предметов другие из числа предметов, предусмотренных нормами положенности, в пределах их стоимости;</w:t>
      </w:r>
    </w:p>
    <w:bookmarkEnd w:id="49"/>
    <w:bookmarkStart w:name="z62" w:id="50"/>
    <w:p>
      <w:pPr>
        <w:spacing w:after="0"/>
        <w:ind w:left="0"/>
        <w:jc w:val="both"/>
      </w:pPr>
      <w:r>
        <w:rPr>
          <w:rFonts w:ascii="Times New Roman"/>
          <w:b w:val="false"/>
          <w:i w:val="false"/>
          <w:color w:val="000000"/>
          <w:sz w:val="28"/>
        </w:rPr>
        <w:t>
      4) вместо ботинок, хромовых утепленных разрешается выдавать ботинки с высокими берцами;</w:t>
      </w:r>
    </w:p>
    <w:bookmarkEnd w:id="50"/>
    <w:bookmarkStart w:name="z63" w:id="51"/>
    <w:p>
      <w:pPr>
        <w:spacing w:after="0"/>
        <w:ind w:left="0"/>
        <w:jc w:val="both"/>
      </w:pPr>
      <w:r>
        <w:rPr>
          <w:rFonts w:ascii="Times New Roman"/>
          <w:b w:val="false"/>
          <w:i w:val="false"/>
          <w:color w:val="000000"/>
          <w:sz w:val="28"/>
        </w:rPr>
        <w:t>
      5) разрешается вместо парадно-выходной форменной одежды выдавать повседневную;</w:t>
      </w:r>
    </w:p>
    <w:bookmarkEnd w:id="51"/>
    <w:bookmarkStart w:name="z64" w:id="52"/>
    <w:p>
      <w:pPr>
        <w:spacing w:after="0"/>
        <w:ind w:left="0"/>
        <w:jc w:val="both"/>
      </w:pPr>
      <w:r>
        <w:rPr>
          <w:rFonts w:ascii="Times New Roman"/>
          <w:b w:val="false"/>
          <w:i w:val="false"/>
          <w:color w:val="000000"/>
          <w:sz w:val="28"/>
        </w:rPr>
        <w:t>
      6) специальная форменная одежда используется при проведении аварийно-спасательных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брюк навыпуск;</w:t>
      </w:r>
    </w:p>
    <w:bookmarkEnd w:id="52"/>
    <w:bookmarkStart w:name="z65" w:id="53"/>
    <w:p>
      <w:pPr>
        <w:spacing w:after="0"/>
        <w:ind w:left="0"/>
        <w:jc w:val="both"/>
      </w:pPr>
      <w:r>
        <w:rPr>
          <w:rFonts w:ascii="Times New Roman"/>
          <w:b w:val="false"/>
          <w:i w:val="false"/>
          <w:color w:val="000000"/>
          <w:sz w:val="28"/>
        </w:rPr>
        <w:t>
      7) при присвоении очередных специальных званий ранее выданные предметы вещевого имущества засчитываются на плановое обеспечение (на оставшийся срок носки) с выдачей к мундиру, курткам, свитеру и рубашкам по одной паре погон со знаками различия в соответствии с присвоенным специальным званием.</w:t>
      </w:r>
    </w:p>
    <w:bookmarkEnd w:id="53"/>
    <w:bookmarkStart w:name="z66" w:id="54"/>
    <w:p>
      <w:pPr>
        <w:spacing w:after="0"/>
        <w:ind w:left="0"/>
        <w:jc w:val="left"/>
      </w:pPr>
      <w:r>
        <w:rPr>
          <w:rFonts w:ascii="Times New Roman"/>
          <w:b/>
          <w:i w:val="false"/>
          <w:color w:val="000000"/>
        </w:rPr>
        <w:t xml:space="preserve"> Раздел 5. Нормы положенности форменной одежды и специального обмундирования младшего начальствующего и рядового состава женщин</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5"/>
          <w:p>
            <w:pPr>
              <w:spacing w:after="20"/>
              <w:ind w:left="20"/>
              <w:jc w:val="both"/>
            </w:pPr>
            <w:r>
              <w:rPr>
                <w:rFonts w:ascii="Times New Roman"/>
                <w:b w:val="false"/>
                <w:i w:val="false"/>
                <w:color w:val="000000"/>
                <w:sz w:val="20"/>
              </w:rPr>
              <w:t>
№</w:t>
            </w:r>
          </w:p>
          <w:bookmarkEnd w:id="55"/>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6"/>
          <w:p>
            <w:pPr>
              <w:spacing w:after="20"/>
              <w:ind w:left="20"/>
              <w:jc w:val="both"/>
            </w:pPr>
            <w:r>
              <w:rPr>
                <w:rFonts w:ascii="Times New Roman"/>
                <w:b w:val="false"/>
                <w:i w:val="false"/>
                <w:color w:val="000000"/>
                <w:sz w:val="20"/>
              </w:rPr>
              <w:t>
Ед. измерения в количественном выражении</w:t>
            </w:r>
          </w:p>
          <w:bookmarkEnd w:id="56"/>
          <w:p>
            <w:pPr>
              <w:spacing w:after="20"/>
              <w:ind w:left="20"/>
              <w:jc w:val="both"/>
            </w:pPr>
            <w:r>
              <w:rPr>
                <w:rFonts w:ascii="Times New Roman"/>
                <w:b w:val="false"/>
                <w:i w:val="false"/>
                <w:color w:val="000000"/>
                <w:sz w:val="20"/>
              </w:rPr>
              <w:t>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Шляпа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юбка (брюки)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 лакированные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Шляпа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юбка (брюки)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1 китель, 1 юбка и 1 брюки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Платье женское темно-синего цвета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цигейковая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и съемным капюшоном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кожаные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или берет темно-оранжевый; куртка с длинным рукавом на молнии и юбка (брюки) темно-синего цвета; куртка с коротким рукавом на молнии и юбка (брюки) темно-синего цвета; футболка темно-синего цвета или тельняшка с чередующимися бело-оранжевыми полосами; футболка-поло с длинным и коротким рукавом темно-синего цвета – для сотрудников дежурно-диспетчерских служб; ботинки юфтевые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Зимняя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из ткани утепленная темно-синего цвета; куртка, утепленная с накладными карманами со съемным капюшоном и брюки, утепленные темно-синего цвета; свитер без выреза темно-синего цвета; ботинки юфтевые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Шарф шелковый 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комплекте: фляжка металлическая с чехлом; котелок металлический; спальный мешок; фонарь налобный с комплектом аккумуляторов; теплоизоляционный каримат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жилет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 сержантская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Белье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теплое нательное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Чулки теплые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 w:id="57"/>
    <w:p>
      <w:pPr>
        <w:spacing w:after="0"/>
        <w:ind w:left="0"/>
        <w:jc w:val="both"/>
      </w:pPr>
      <w:r>
        <w:rPr>
          <w:rFonts w:ascii="Times New Roman"/>
          <w:b w:val="false"/>
          <w:i w:val="false"/>
          <w:color w:val="000000"/>
          <w:sz w:val="28"/>
        </w:rPr>
        <w:t>
      Примечание:</w:t>
      </w:r>
    </w:p>
    <w:bookmarkEnd w:id="57"/>
    <w:bookmarkStart w:name="z70" w:id="58"/>
    <w:p>
      <w:pPr>
        <w:spacing w:after="0"/>
        <w:ind w:left="0"/>
        <w:jc w:val="both"/>
      </w:pPr>
      <w:r>
        <w:rPr>
          <w:rFonts w:ascii="Times New Roman"/>
          <w:b w:val="false"/>
          <w:i w:val="false"/>
          <w:color w:val="000000"/>
          <w:sz w:val="28"/>
        </w:rPr>
        <w:t>
      *рисунки и описание форменной одежды и знаков различия младшего начальствующего и рядового состава женщин приведены в приложении к настоящим Нормам;</w:t>
      </w:r>
    </w:p>
    <w:bookmarkEnd w:id="58"/>
    <w:bookmarkStart w:name="z71" w:id="59"/>
    <w:p>
      <w:pPr>
        <w:spacing w:after="0"/>
        <w:ind w:left="0"/>
        <w:jc w:val="both"/>
      </w:pPr>
      <w:r>
        <w:rPr>
          <w:rFonts w:ascii="Times New Roman"/>
          <w:b w:val="false"/>
          <w:i w:val="false"/>
          <w:color w:val="000000"/>
          <w:sz w:val="28"/>
        </w:rPr>
        <w:t>
      1) срок носки зимнего обмундирования в Акмолинской, Актюбинской, Атырауской, Восточно-Казахстанской, Западно-Казахстанской, Карагандинской, Костанайской, Павлодарской, Северо-Казахстанской областях и городе Нур-Султан сокращаются в два раза, а в Алматинской, Жамбылской, Кызылординской, Мангистауской, Туркестанской областях и городах Алматы и Шымкент в два раза сокращается срок носки летнего обмундирования;</w:t>
      </w:r>
    </w:p>
    <w:bookmarkEnd w:id="59"/>
    <w:bookmarkStart w:name="z72" w:id="60"/>
    <w:p>
      <w:pPr>
        <w:spacing w:after="0"/>
        <w:ind w:left="0"/>
        <w:jc w:val="both"/>
      </w:pPr>
      <w:r>
        <w:rPr>
          <w:rFonts w:ascii="Times New Roman"/>
          <w:b w:val="false"/>
          <w:i w:val="false"/>
          <w:color w:val="000000"/>
          <w:sz w:val="28"/>
        </w:rPr>
        <w:t>
      2)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60"/>
    <w:bookmarkStart w:name="z73" w:id="61"/>
    <w:p>
      <w:pPr>
        <w:spacing w:after="0"/>
        <w:ind w:left="0"/>
        <w:jc w:val="both"/>
      </w:pPr>
      <w:r>
        <w:rPr>
          <w:rFonts w:ascii="Times New Roman"/>
          <w:b w:val="false"/>
          <w:i w:val="false"/>
          <w:color w:val="000000"/>
          <w:sz w:val="28"/>
        </w:rPr>
        <w:t>
      3) разрешается выдавать вместо одних предметов другие из числа предметов, предусмотренных нормами положенности, в пределах их стоимости;</w:t>
      </w:r>
    </w:p>
    <w:bookmarkEnd w:id="61"/>
    <w:bookmarkStart w:name="z74" w:id="62"/>
    <w:p>
      <w:pPr>
        <w:spacing w:after="0"/>
        <w:ind w:left="0"/>
        <w:jc w:val="both"/>
      </w:pPr>
      <w:r>
        <w:rPr>
          <w:rFonts w:ascii="Times New Roman"/>
          <w:b w:val="false"/>
          <w:i w:val="false"/>
          <w:color w:val="000000"/>
          <w:sz w:val="28"/>
        </w:rPr>
        <w:t>
      4) вместо ботинок, хромовых утепленных разрешается выдавать ботинки с высокими берцами;</w:t>
      </w:r>
    </w:p>
    <w:bookmarkEnd w:id="62"/>
    <w:bookmarkStart w:name="z75" w:id="63"/>
    <w:p>
      <w:pPr>
        <w:spacing w:after="0"/>
        <w:ind w:left="0"/>
        <w:jc w:val="both"/>
      </w:pPr>
      <w:r>
        <w:rPr>
          <w:rFonts w:ascii="Times New Roman"/>
          <w:b w:val="false"/>
          <w:i w:val="false"/>
          <w:color w:val="000000"/>
          <w:sz w:val="28"/>
        </w:rPr>
        <w:t>
      5) разрешается вместо парадно-выходной форменной одежды выдавать повседневную;</w:t>
      </w:r>
    </w:p>
    <w:bookmarkEnd w:id="63"/>
    <w:bookmarkStart w:name="z76" w:id="64"/>
    <w:p>
      <w:pPr>
        <w:spacing w:after="0"/>
        <w:ind w:left="0"/>
        <w:jc w:val="both"/>
      </w:pPr>
      <w:r>
        <w:rPr>
          <w:rFonts w:ascii="Times New Roman"/>
          <w:b w:val="false"/>
          <w:i w:val="false"/>
          <w:color w:val="000000"/>
          <w:sz w:val="28"/>
        </w:rPr>
        <w:t>
      6) специальная форменная одежда используется при проведении аварийно-спасательных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белой футболки и брюк навыпуск;</w:t>
      </w:r>
    </w:p>
    <w:bookmarkEnd w:id="64"/>
    <w:bookmarkStart w:name="z77" w:id="65"/>
    <w:p>
      <w:pPr>
        <w:spacing w:after="0"/>
        <w:ind w:left="0"/>
        <w:jc w:val="both"/>
      </w:pPr>
      <w:r>
        <w:rPr>
          <w:rFonts w:ascii="Times New Roman"/>
          <w:b w:val="false"/>
          <w:i w:val="false"/>
          <w:color w:val="000000"/>
          <w:sz w:val="28"/>
        </w:rPr>
        <w:t>
      7) при присвоении очередных специальных званий ранее выданные предметы вещевого имущества засчитываются на плановое обеспечение (на оставшийся срок носки) с выдачей к мундиру, курткам, свитеру и рубашкам по одной паре погон со знаками различия в соответствии с присвоенным специальным званием.</w:t>
      </w:r>
    </w:p>
    <w:bookmarkEnd w:id="65"/>
    <w:bookmarkStart w:name="z78" w:id="66"/>
    <w:p>
      <w:pPr>
        <w:spacing w:after="0"/>
        <w:ind w:left="0"/>
        <w:jc w:val="left"/>
      </w:pPr>
      <w:r>
        <w:rPr>
          <w:rFonts w:ascii="Times New Roman"/>
          <w:b/>
          <w:i w:val="false"/>
          <w:color w:val="000000"/>
        </w:rPr>
        <w:t xml:space="preserve"> Раздел 6. Нормы положенности специального обмундирования</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 в количественном выражении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Начальникам департаментов и их заместителям, начальникам государственных учреждений "Служба пожаротушения и аварийно-спасательных работ" в областях (городах республиканского значения, столице) и их заместителям, начальникам отрядов и их заместителям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 пожарного – комбинезон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Подшлемник шерстяной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брезентовые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меховые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 спасательный пожарный с карабином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Кобура поясная для топора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Каска пожарная (шлем)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пожарные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Начальникам пожарных частей и их заместителям, начальникам отдельных постов, начальникам караулов (смены) оперативным дежурным по городу и отряду, лицам, входящим в штаб по тушению пожаров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 пожарного комбинезон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выдается начальникам пожарных частей и их заместителям, начальникам караулов (смены)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Боевая одежда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и брюки со съемным теплоизоляционным подкладом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Подшлемник шерстяной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брезентовые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меховые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 спасательный пожарный с карабином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Кобура поясная для топора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Сапоги пожарные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Каска пожарная (шлем)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Водонепроницаемый костюм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выдается начальникам пожарных частей и их заместителям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Командирам отделений, старшим пожарным-спасателям, старшим пожарным, пожарным-спасателям, пожарным, старшим водителям, водителям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Боевая одежда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куртка и брюки со съемным теплоизоляционным подкладом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Подшлемник шерстяной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брезентовые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меховые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 спасательный пожарный с карабином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Каска пожарная (шлем)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Кобура поясная для топора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резиновые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Водонепроницаемый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выдается старшим водителям и водителям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Старшим мастерам, мастерам газодымозащитной службы, старшим техникам, заведующим складов, рабочим, уборщикам помещений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Халат хлопчатобумажный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 w:id="67"/>
    <w:p>
      <w:pPr>
        <w:spacing w:after="0"/>
        <w:ind w:left="0"/>
        <w:jc w:val="both"/>
      </w:pPr>
      <w:r>
        <w:rPr>
          <w:rFonts w:ascii="Times New Roman"/>
          <w:b w:val="false"/>
          <w:i w:val="false"/>
          <w:color w:val="000000"/>
          <w:sz w:val="28"/>
        </w:rPr>
        <w:t>
      Примечание:</w:t>
      </w:r>
    </w:p>
    <w:bookmarkEnd w:id="67"/>
    <w:bookmarkStart w:name="z80" w:id="68"/>
    <w:p>
      <w:pPr>
        <w:spacing w:after="0"/>
        <w:ind w:left="0"/>
        <w:jc w:val="both"/>
      </w:pPr>
      <w:r>
        <w:rPr>
          <w:rFonts w:ascii="Times New Roman"/>
          <w:b w:val="false"/>
          <w:i w:val="false"/>
          <w:color w:val="000000"/>
          <w:sz w:val="28"/>
        </w:rPr>
        <w:t>
      1) при выдаче кирзовых сапог вместо пожарных, срок носки сокращается до одного года;</w:t>
      </w:r>
    </w:p>
    <w:bookmarkEnd w:id="68"/>
    <w:bookmarkStart w:name="z81" w:id="69"/>
    <w:p>
      <w:pPr>
        <w:spacing w:after="0"/>
        <w:ind w:left="0"/>
        <w:jc w:val="both"/>
      </w:pPr>
      <w:r>
        <w:rPr>
          <w:rFonts w:ascii="Times New Roman"/>
          <w:b w:val="false"/>
          <w:i w:val="false"/>
          <w:color w:val="000000"/>
          <w:sz w:val="28"/>
        </w:rPr>
        <w:t>
      2) рукавицы меховые с крагами в южных регионах не выдаются, а срок носки брезентовых рукавиц с крагами сокращается на 25 %;</w:t>
      </w:r>
    </w:p>
    <w:bookmarkEnd w:id="69"/>
    <w:bookmarkStart w:name="z82" w:id="70"/>
    <w:p>
      <w:pPr>
        <w:spacing w:after="0"/>
        <w:ind w:left="0"/>
        <w:jc w:val="both"/>
      </w:pPr>
      <w:r>
        <w:rPr>
          <w:rFonts w:ascii="Times New Roman"/>
          <w:b w:val="false"/>
          <w:i w:val="false"/>
          <w:color w:val="000000"/>
          <w:sz w:val="28"/>
        </w:rPr>
        <w:t>
      3) на каждый пожарный и оперативный автомобиль штаба пожаротушения выдаются:</w:t>
      </w:r>
    </w:p>
    <w:bookmarkEnd w:id="70"/>
    <w:bookmarkStart w:name="z83" w:id="71"/>
    <w:p>
      <w:pPr>
        <w:spacing w:after="0"/>
        <w:ind w:left="0"/>
        <w:jc w:val="both"/>
      </w:pPr>
      <w:r>
        <w:rPr>
          <w:rFonts w:ascii="Times New Roman"/>
          <w:b w:val="false"/>
          <w:i w:val="false"/>
          <w:color w:val="000000"/>
          <w:sz w:val="28"/>
        </w:rPr>
        <w:t>
      костюмы теплоотражательные по 3 комплекта на 5 лет;</w:t>
      </w:r>
    </w:p>
    <w:bookmarkEnd w:id="71"/>
    <w:bookmarkStart w:name="z84" w:id="72"/>
    <w:p>
      <w:pPr>
        <w:spacing w:after="0"/>
        <w:ind w:left="0"/>
        <w:jc w:val="both"/>
      </w:pPr>
      <w:r>
        <w:rPr>
          <w:rFonts w:ascii="Times New Roman"/>
          <w:b w:val="false"/>
          <w:i w:val="false"/>
          <w:color w:val="000000"/>
          <w:sz w:val="28"/>
        </w:rPr>
        <w:t>
      сапоги и перчатки резиновые (диэлектрические) по 2 пары на 2 года;</w:t>
      </w:r>
    </w:p>
    <w:bookmarkEnd w:id="72"/>
    <w:bookmarkStart w:name="z85" w:id="73"/>
    <w:p>
      <w:pPr>
        <w:spacing w:after="0"/>
        <w:ind w:left="0"/>
        <w:jc w:val="both"/>
      </w:pPr>
      <w:r>
        <w:rPr>
          <w:rFonts w:ascii="Times New Roman"/>
          <w:b w:val="false"/>
          <w:i w:val="false"/>
          <w:color w:val="000000"/>
          <w:sz w:val="28"/>
        </w:rPr>
        <w:t>
      фартуки, прорезиненные по 1 штуке на 2 года;</w:t>
      </w:r>
    </w:p>
    <w:bookmarkEnd w:id="73"/>
    <w:bookmarkStart w:name="z86" w:id="74"/>
    <w:p>
      <w:pPr>
        <w:spacing w:after="0"/>
        <w:ind w:left="0"/>
        <w:jc w:val="both"/>
      </w:pPr>
      <w:r>
        <w:rPr>
          <w:rFonts w:ascii="Times New Roman"/>
          <w:b w:val="false"/>
          <w:i w:val="false"/>
          <w:color w:val="000000"/>
          <w:sz w:val="28"/>
        </w:rPr>
        <w:t>
      4) при участии в аварийно-спасательных и неотложных работах на паводках используется специальная одежда для работы в условиях паводков. Обеспечение специальной одеждой для работы в условиях паводков предусматривается из расчета на 30 % от общего числа сотрудников.</w:t>
      </w:r>
    </w:p>
    <w:bookmarkEnd w:id="74"/>
    <w:bookmarkStart w:name="z87" w:id="75"/>
    <w:p>
      <w:pPr>
        <w:spacing w:after="0"/>
        <w:ind w:left="0"/>
        <w:jc w:val="left"/>
      </w:pPr>
      <w:r>
        <w:rPr>
          <w:rFonts w:ascii="Times New Roman"/>
          <w:b/>
          <w:i w:val="false"/>
          <w:color w:val="000000"/>
        </w:rPr>
        <w:t xml:space="preserve"> Раздел 7. Нормы положенности форменной одежды и специального обмундирования курсантов организаций образования Министерства по чрезвычайным ситуациям Республики Казахстан</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6"/>
          <w:p>
            <w:pPr>
              <w:spacing w:after="20"/>
              <w:ind w:left="20"/>
              <w:jc w:val="both"/>
            </w:pPr>
            <w:r>
              <w:rPr>
                <w:rFonts w:ascii="Times New Roman"/>
                <w:b w:val="false"/>
                <w:i w:val="false"/>
                <w:color w:val="000000"/>
                <w:sz w:val="20"/>
              </w:rPr>
              <w:t>
№</w:t>
            </w:r>
          </w:p>
          <w:bookmarkEnd w:id="76"/>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7"/>
          <w:p>
            <w:pPr>
              <w:spacing w:after="20"/>
              <w:ind w:left="20"/>
              <w:jc w:val="both"/>
            </w:pPr>
            <w:r>
              <w:rPr>
                <w:rFonts w:ascii="Times New Roman"/>
                <w:b w:val="false"/>
                <w:i w:val="false"/>
                <w:color w:val="000000"/>
                <w:sz w:val="20"/>
              </w:rPr>
              <w:t>
Ед. измерения в количественном выражении</w:t>
            </w:r>
          </w:p>
          <w:bookmarkEnd w:id="77"/>
          <w:p>
            <w:pPr>
              <w:spacing w:after="20"/>
              <w:ind w:left="20"/>
              <w:jc w:val="both"/>
            </w:pPr>
            <w:r>
              <w:rPr>
                <w:rFonts w:ascii="Times New Roman"/>
                <w:b w:val="false"/>
                <w:i w:val="false"/>
                <w:color w:val="000000"/>
                <w:sz w:val="20"/>
              </w:rPr>
              <w:t>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Фуражка темно-синего цвета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двубортный и брюки навыпуск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цигейковая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темно-синего цвета с накладными карманами и съемным капюшоном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хромовые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Спортивная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Костюм тренировочный спортивный**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Обувь спортивная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Полевая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накладными карманами и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юфтевые с высокими берцами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со съемным капюшоном и утепленные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шапка вязанная темно-синего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юфтевые с высокими берцами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 специальная 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или берет темно-оранжевый; куртка с накладными карманами и брюки темно-синего цвета; две футболки темно-синего цвета и тельняшки с чередующимися бело-оранжевыми полосами; ботинки юфтевые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Зимняя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из ткани утепленная темно-синего цвета; куртка утепленная темно-синего цвета с накладными карманами и съемным капюшоном; свитер без выреза темно-синего цвета; ботинки юфтевые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брючный тесьмяный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поясной армейский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Подворотничок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Носовой платок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7.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фляжка металлическая с чехлом; котелок металлический; спальный мешок; фонарь налобный с комплектом аккумуляторов; теплоизоляционный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Водонепроницаемый костюм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жилет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 сержантская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8. Белье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нательное хлопчатобумажное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Трусы хлопчатобумажные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теплое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Носки хлопчатобумажные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Носки шерстяные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Полотенце хлопчатобумажное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Полотенце банное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Полотенце ножное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Тапочки казарменные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bl>
    <w:bookmarkStart w:name="z90" w:id="78"/>
    <w:p>
      <w:pPr>
        <w:spacing w:after="0"/>
        <w:ind w:left="0"/>
        <w:jc w:val="both"/>
      </w:pPr>
      <w:r>
        <w:rPr>
          <w:rFonts w:ascii="Times New Roman"/>
          <w:b w:val="false"/>
          <w:i w:val="false"/>
          <w:color w:val="000000"/>
          <w:sz w:val="28"/>
        </w:rPr>
        <w:t>
      Примечание:</w:t>
      </w:r>
    </w:p>
    <w:bookmarkEnd w:id="78"/>
    <w:bookmarkStart w:name="z91" w:id="79"/>
    <w:p>
      <w:pPr>
        <w:spacing w:after="0"/>
        <w:ind w:left="0"/>
        <w:jc w:val="both"/>
      </w:pPr>
      <w:r>
        <w:rPr>
          <w:rFonts w:ascii="Times New Roman"/>
          <w:b w:val="false"/>
          <w:i w:val="false"/>
          <w:color w:val="000000"/>
          <w:sz w:val="28"/>
        </w:rPr>
        <w:t>
      *рисунки и описание форменной одежды и знаков различия курсантов приведены в приложении к настоящим Нормам;</w:t>
      </w:r>
    </w:p>
    <w:bookmarkEnd w:id="79"/>
    <w:bookmarkStart w:name="z92" w:id="80"/>
    <w:p>
      <w:pPr>
        <w:spacing w:after="0"/>
        <w:ind w:left="0"/>
        <w:jc w:val="both"/>
      </w:pPr>
      <w:r>
        <w:rPr>
          <w:rFonts w:ascii="Times New Roman"/>
          <w:b w:val="false"/>
          <w:i w:val="false"/>
          <w:color w:val="000000"/>
          <w:sz w:val="28"/>
        </w:rPr>
        <w:t>
      **костюм тренировочный спортивный с соответствующей надписью, указывающей на принадлежность к учебному заведению (в комплекте костюм тренировочный спортивный, футболка, шорты);</w:t>
      </w:r>
    </w:p>
    <w:bookmarkEnd w:id="80"/>
    <w:bookmarkStart w:name="z93" w:id="81"/>
    <w:p>
      <w:pPr>
        <w:spacing w:after="0"/>
        <w:ind w:left="0"/>
        <w:jc w:val="both"/>
      </w:pPr>
      <w:r>
        <w:rPr>
          <w:rFonts w:ascii="Times New Roman"/>
          <w:b w:val="false"/>
          <w:i w:val="false"/>
          <w:color w:val="000000"/>
          <w:sz w:val="28"/>
        </w:rPr>
        <w:t>
      1)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81"/>
    <w:bookmarkStart w:name="z94" w:id="82"/>
    <w:p>
      <w:pPr>
        <w:spacing w:after="0"/>
        <w:ind w:left="0"/>
        <w:jc w:val="both"/>
      </w:pPr>
      <w:r>
        <w:rPr>
          <w:rFonts w:ascii="Times New Roman"/>
          <w:b w:val="false"/>
          <w:i w:val="false"/>
          <w:color w:val="000000"/>
          <w:sz w:val="28"/>
        </w:rPr>
        <w:t>
      2) вместо подворотничков разрешается выдавать ткань исходя из нормы ее расхода на один подворотничок;</w:t>
      </w:r>
    </w:p>
    <w:bookmarkEnd w:id="82"/>
    <w:bookmarkStart w:name="z95" w:id="83"/>
    <w:p>
      <w:pPr>
        <w:spacing w:after="0"/>
        <w:ind w:left="0"/>
        <w:jc w:val="both"/>
      </w:pPr>
      <w:r>
        <w:rPr>
          <w:rFonts w:ascii="Times New Roman"/>
          <w:b w:val="false"/>
          <w:i w:val="false"/>
          <w:color w:val="000000"/>
          <w:sz w:val="28"/>
        </w:rPr>
        <w:t>
      3) разрешается выдавать вместо носки хлопчатобумажные портянки хлопчатобумажные;</w:t>
      </w:r>
    </w:p>
    <w:bookmarkEnd w:id="83"/>
    <w:bookmarkStart w:name="z96" w:id="84"/>
    <w:p>
      <w:pPr>
        <w:spacing w:after="0"/>
        <w:ind w:left="0"/>
        <w:jc w:val="both"/>
      </w:pPr>
      <w:r>
        <w:rPr>
          <w:rFonts w:ascii="Times New Roman"/>
          <w:b w:val="false"/>
          <w:i w:val="false"/>
          <w:color w:val="000000"/>
          <w:sz w:val="28"/>
        </w:rPr>
        <w:t>
      4) разрешается вместо специальной форменной одежды выдавать полевую;</w:t>
      </w:r>
    </w:p>
    <w:bookmarkEnd w:id="84"/>
    <w:bookmarkStart w:name="z97" w:id="85"/>
    <w:p>
      <w:pPr>
        <w:spacing w:after="0"/>
        <w:ind w:left="0"/>
        <w:jc w:val="both"/>
      </w:pPr>
      <w:r>
        <w:rPr>
          <w:rFonts w:ascii="Times New Roman"/>
          <w:b w:val="false"/>
          <w:i w:val="false"/>
          <w:color w:val="000000"/>
          <w:sz w:val="28"/>
        </w:rPr>
        <w:t>
      5) допускается выдавать рубашки голубого цвета одну с длинным и одну с коротким рукавом;</w:t>
      </w:r>
    </w:p>
    <w:bookmarkEnd w:id="85"/>
    <w:bookmarkStart w:name="z98" w:id="86"/>
    <w:p>
      <w:pPr>
        <w:spacing w:after="0"/>
        <w:ind w:left="0"/>
        <w:jc w:val="both"/>
      </w:pPr>
      <w:r>
        <w:rPr>
          <w:rFonts w:ascii="Times New Roman"/>
          <w:b w:val="false"/>
          <w:i w:val="false"/>
          <w:color w:val="000000"/>
          <w:sz w:val="28"/>
        </w:rPr>
        <w:t>
      6) при присвоении очередных специальных званий выдается по одной паре погон со знаками различия согласно Нормам положенности;</w:t>
      </w:r>
    </w:p>
    <w:bookmarkEnd w:id="86"/>
    <w:bookmarkStart w:name="z99" w:id="87"/>
    <w:p>
      <w:pPr>
        <w:spacing w:after="0"/>
        <w:ind w:left="0"/>
        <w:jc w:val="both"/>
      </w:pPr>
      <w:r>
        <w:rPr>
          <w:rFonts w:ascii="Times New Roman"/>
          <w:b w:val="false"/>
          <w:i w:val="false"/>
          <w:color w:val="000000"/>
          <w:sz w:val="28"/>
        </w:rPr>
        <w:t>
      7) специальная форменная одежда используется при проведении аварийно-спасательных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белой футболки и брюки навыпуск с бейсболкой темно-синего цвета или с беретом темно-оранжевого цвета. При зимней специальной форменной одежде допускается ношение шапки, вязанной темно-синего цвета;</w:t>
      </w:r>
    </w:p>
    <w:bookmarkEnd w:id="87"/>
    <w:bookmarkStart w:name="z100" w:id="88"/>
    <w:p>
      <w:pPr>
        <w:spacing w:after="0"/>
        <w:ind w:left="0"/>
        <w:jc w:val="both"/>
      </w:pPr>
      <w:r>
        <w:rPr>
          <w:rFonts w:ascii="Times New Roman"/>
          <w:b w:val="false"/>
          <w:i w:val="false"/>
          <w:color w:val="000000"/>
          <w:sz w:val="28"/>
        </w:rPr>
        <w:t>
      8) при проведении аварийно-спасательных и неотложных работ на паводках используется специальная одежда для работы в условиях паводков. Обеспечение специальной одеждой для работы в условиях паводков предусматривается из расчета на 30 % от общего числа курсантов.</w:t>
      </w:r>
    </w:p>
    <w:bookmarkEnd w:id="88"/>
    <w:bookmarkStart w:name="z101" w:id="89"/>
    <w:p>
      <w:pPr>
        <w:spacing w:after="0"/>
        <w:ind w:left="0"/>
        <w:jc w:val="left"/>
      </w:pPr>
      <w:r>
        <w:rPr>
          <w:rFonts w:ascii="Times New Roman"/>
          <w:b/>
          <w:i w:val="false"/>
          <w:color w:val="000000"/>
        </w:rPr>
        <w:t xml:space="preserve"> Раздел 8. Нормы положенности инвентарного и специального имущества курсантов организаций образования Министерства по чрезвычайным ситуациям Республики Казахстан</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0"/>
          <w:p>
            <w:pPr>
              <w:spacing w:after="20"/>
              <w:ind w:left="20"/>
              <w:jc w:val="both"/>
            </w:pPr>
            <w:r>
              <w:rPr>
                <w:rFonts w:ascii="Times New Roman"/>
                <w:b w:val="false"/>
                <w:i w:val="false"/>
                <w:color w:val="000000"/>
                <w:sz w:val="20"/>
              </w:rPr>
              <w:t>
Ед. измерения в количественном выражении</w:t>
            </w:r>
          </w:p>
          <w:bookmarkEnd w:id="90"/>
          <w:p>
            <w:pPr>
              <w:spacing w:after="20"/>
              <w:ind w:left="20"/>
              <w:jc w:val="both"/>
            </w:pPr>
            <w:r>
              <w:rPr>
                <w:rFonts w:ascii="Times New Roman"/>
                <w:b w:val="false"/>
                <w:i w:val="false"/>
                <w:color w:val="000000"/>
                <w:sz w:val="20"/>
              </w:rPr>
              <w:t>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1"/>
          <w:p>
            <w:pPr>
              <w:spacing w:after="20"/>
              <w:ind w:left="20"/>
              <w:jc w:val="both"/>
            </w:pPr>
            <w:r>
              <w:rPr>
                <w:rFonts w:ascii="Times New Roman"/>
                <w:b w:val="false"/>
                <w:i w:val="false"/>
                <w:color w:val="000000"/>
                <w:sz w:val="20"/>
              </w:rPr>
              <w:t>
Срок</w:t>
            </w:r>
          </w:p>
          <w:bookmarkEnd w:id="91"/>
          <w:p>
            <w:pPr>
              <w:spacing w:after="20"/>
              <w:ind w:left="20"/>
              <w:jc w:val="both"/>
            </w:pPr>
            <w:r>
              <w:rPr>
                <w:rFonts w:ascii="Times New Roman"/>
                <w:b w:val="false"/>
                <w:i w:val="false"/>
                <w:color w:val="000000"/>
                <w:sz w:val="20"/>
              </w:rPr>
              <w:t>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Теплые вещи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Тулуп (полушубок) из нагольной шубной овчины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Галоши на валенки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Брюки утепленные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меховые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Подшлемник шерстяной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Постельные принадлежности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Матрац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Подушка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Одеяло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Наволочки верхние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Простыни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Покрывало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4" w:id="92"/>
    <w:p>
      <w:pPr>
        <w:spacing w:after="0"/>
        <w:ind w:left="0"/>
        <w:jc w:val="both"/>
      </w:pPr>
      <w:r>
        <w:rPr>
          <w:rFonts w:ascii="Times New Roman"/>
          <w:b w:val="false"/>
          <w:i w:val="false"/>
          <w:color w:val="000000"/>
          <w:sz w:val="28"/>
        </w:rPr>
        <w:t>
      Примечание:</w:t>
      </w:r>
    </w:p>
    <w:bookmarkEnd w:id="92"/>
    <w:bookmarkStart w:name="z105" w:id="93"/>
    <w:p>
      <w:pPr>
        <w:spacing w:after="0"/>
        <w:ind w:left="0"/>
        <w:jc w:val="both"/>
      </w:pPr>
      <w:r>
        <w:rPr>
          <w:rFonts w:ascii="Times New Roman"/>
          <w:b w:val="false"/>
          <w:i w:val="false"/>
          <w:color w:val="000000"/>
          <w:sz w:val="28"/>
        </w:rPr>
        <w:t>
      * выдается тулуп (полушубок) из нагольной шубной овчины по одной штуке на наружный неподвижный пост;</w:t>
      </w:r>
    </w:p>
    <w:bookmarkEnd w:id="93"/>
    <w:bookmarkStart w:name="z106" w:id="94"/>
    <w:p>
      <w:pPr>
        <w:spacing w:after="0"/>
        <w:ind w:left="0"/>
        <w:jc w:val="both"/>
      </w:pPr>
      <w:r>
        <w:rPr>
          <w:rFonts w:ascii="Times New Roman"/>
          <w:b w:val="false"/>
          <w:i w:val="false"/>
          <w:color w:val="000000"/>
          <w:sz w:val="28"/>
        </w:rPr>
        <w:t>
      ** валенки, галоши на валенки, брюки утепленные, рукавицы меховые, подшлемник шерстяной – выдаются на 20 % численности курсантов.</w:t>
      </w:r>
    </w:p>
    <w:bookmarkEnd w:id="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 xml:space="preserve">к Нормам положенности </w:t>
            </w:r>
            <w:r>
              <w:br/>
            </w:r>
            <w:r>
              <w:rPr>
                <w:rFonts w:ascii="Times New Roman"/>
                <w:b w:val="false"/>
                <w:i w:val="false"/>
                <w:color w:val="000000"/>
                <w:sz w:val="20"/>
              </w:rPr>
              <w:t xml:space="preserve">форменной одежды и </w:t>
            </w:r>
            <w:r>
              <w:br/>
            </w:r>
            <w:r>
              <w:rPr>
                <w:rFonts w:ascii="Times New Roman"/>
                <w:b w:val="false"/>
                <w:i w:val="false"/>
                <w:color w:val="000000"/>
                <w:sz w:val="20"/>
              </w:rPr>
              <w:t xml:space="preserve">специального обмундирования </w:t>
            </w:r>
            <w:r>
              <w:br/>
            </w:r>
            <w:r>
              <w:rPr>
                <w:rFonts w:ascii="Times New Roman"/>
                <w:b w:val="false"/>
                <w:i w:val="false"/>
                <w:color w:val="000000"/>
                <w:sz w:val="20"/>
              </w:rPr>
              <w:t xml:space="preserve">сотрудников, осуществляющих </w:t>
            </w:r>
            <w:r>
              <w:br/>
            </w:r>
            <w:r>
              <w:rPr>
                <w:rFonts w:ascii="Times New Roman"/>
                <w:b w:val="false"/>
                <w:i w:val="false"/>
                <w:color w:val="000000"/>
                <w:sz w:val="20"/>
              </w:rPr>
              <w:t xml:space="preserve">функции по предупреждению и </w:t>
            </w:r>
            <w:r>
              <w:br/>
            </w:r>
            <w:r>
              <w:rPr>
                <w:rFonts w:ascii="Times New Roman"/>
                <w:b w:val="false"/>
                <w:i w:val="false"/>
                <w:color w:val="000000"/>
                <w:sz w:val="20"/>
              </w:rPr>
              <w:t xml:space="preserve">ликвидации чрезвычайных </w:t>
            </w:r>
            <w:r>
              <w:br/>
            </w:r>
            <w:r>
              <w:rPr>
                <w:rFonts w:ascii="Times New Roman"/>
                <w:b w:val="false"/>
                <w:i w:val="false"/>
                <w:color w:val="000000"/>
                <w:sz w:val="20"/>
              </w:rPr>
              <w:t xml:space="preserve">ситуаций природного и </w:t>
            </w:r>
            <w:r>
              <w:br/>
            </w:r>
            <w:r>
              <w:rPr>
                <w:rFonts w:ascii="Times New Roman"/>
                <w:b w:val="false"/>
                <w:i w:val="false"/>
                <w:color w:val="000000"/>
                <w:sz w:val="20"/>
              </w:rPr>
              <w:t xml:space="preserve">техногенного характера, </w:t>
            </w:r>
            <w:r>
              <w:br/>
            </w:r>
            <w:r>
              <w:rPr>
                <w:rFonts w:ascii="Times New Roman"/>
                <w:b w:val="false"/>
                <w:i w:val="false"/>
                <w:color w:val="000000"/>
                <w:sz w:val="20"/>
              </w:rPr>
              <w:t xml:space="preserve">оказанию экстренной </w:t>
            </w:r>
            <w:r>
              <w:br/>
            </w:r>
            <w:r>
              <w:rPr>
                <w:rFonts w:ascii="Times New Roman"/>
                <w:b w:val="false"/>
                <w:i w:val="false"/>
                <w:color w:val="000000"/>
                <w:sz w:val="20"/>
              </w:rPr>
              <w:t xml:space="preserve">медицинской и психологической </w:t>
            </w:r>
            <w:r>
              <w:br/>
            </w:r>
            <w:r>
              <w:rPr>
                <w:rFonts w:ascii="Times New Roman"/>
                <w:b w:val="false"/>
                <w:i w:val="false"/>
                <w:color w:val="000000"/>
                <w:sz w:val="20"/>
              </w:rPr>
              <w:t xml:space="preserve">помощи населению, </w:t>
            </w:r>
            <w:r>
              <w:br/>
            </w:r>
            <w:r>
              <w:rPr>
                <w:rFonts w:ascii="Times New Roman"/>
                <w:b w:val="false"/>
                <w:i w:val="false"/>
                <w:color w:val="000000"/>
                <w:sz w:val="20"/>
              </w:rPr>
              <w:t xml:space="preserve">сотрудников органов </w:t>
            </w:r>
            <w:r>
              <w:br/>
            </w:r>
            <w:r>
              <w:rPr>
                <w:rFonts w:ascii="Times New Roman"/>
                <w:b w:val="false"/>
                <w:i w:val="false"/>
                <w:color w:val="000000"/>
                <w:sz w:val="20"/>
              </w:rPr>
              <w:t xml:space="preserve">государственной </w:t>
            </w:r>
            <w:r>
              <w:br/>
            </w:r>
            <w:r>
              <w:rPr>
                <w:rFonts w:ascii="Times New Roman"/>
                <w:b w:val="false"/>
                <w:i w:val="false"/>
                <w:color w:val="000000"/>
                <w:sz w:val="20"/>
              </w:rPr>
              <w:t>противопожарной службы</w:t>
            </w:r>
          </w:p>
        </w:tc>
      </w:tr>
    </w:tbl>
    <w:bookmarkStart w:name="z108" w:id="95"/>
    <w:p>
      <w:pPr>
        <w:spacing w:after="0"/>
        <w:ind w:left="0"/>
        <w:jc w:val="left"/>
      </w:pPr>
      <w:r>
        <w:rPr>
          <w:rFonts w:ascii="Times New Roman"/>
          <w:b/>
          <w:i w:val="false"/>
          <w:color w:val="000000"/>
        </w:rPr>
        <w:t xml:space="preserve"> Рисунки образцов с перечнем и описанием форменной одежды и специального обмундирования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w:t>
      </w:r>
    </w:p>
    <w:bookmarkEnd w:id="95"/>
    <w:bookmarkStart w:name="z109" w:id="96"/>
    <w:p>
      <w:pPr>
        <w:spacing w:after="0"/>
        <w:ind w:left="0"/>
        <w:jc w:val="left"/>
      </w:pPr>
      <w:r>
        <w:rPr>
          <w:rFonts w:ascii="Times New Roman"/>
          <w:b/>
          <w:i w:val="false"/>
          <w:color w:val="000000"/>
        </w:rPr>
        <w:t xml:space="preserve"> Глава 1. Форменная одежда высшего начальствующего состава</w:t>
      </w:r>
    </w:p>
    <w:bookmarkEnd w:id="96"/>
    <w:bookmarkStart w:name="z110" w:id="97"/>
    <w:p>
      <w:pPr>
        <w:spacing w:after="0"/>
        <w:ind w:left="0"/>
        <w:jc w:val="left"/>
      </w:pPr>
      <w:r>
        <w:rPr>
          <w:rFonts w:ascii="Times New Roman"/>
          <w:b/>
          <w:i w:val="false"/>
          <w:color w:val="000000"/>
        </w:rPr>
        <w:t xml:space="preserve"> Параграф 1. Парадно-выходная форменная одежда высшего начальствующего состава</w:t>
      </w:r>
    </w:p>
    <w:bookmarkEnd w:id="97"/>
    <w:bookmarkStart w:name="z111"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55753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5753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99"/>
    <w:p>
      <w:pPr>
        <w:spacing w:after="0"/>
        <w:ind w:left="0"/>
        <w:jc w:val="both"/>
      </w:pPr>
      <w:r>
        <w:rPr>
          <w:rFonts w:ascii="Times New Roman"/>
          <w:b w:val="false"/>
          <w:i w:val="false"/>
          <w:color w:val="000000"/>
          <w:sz w:val="28"/>
        </w:rPr>
        <w:t>
      Рисунок 1</w:t>
      </w:r>
    </w:p>
    <w:bookmarkEnd w:id="99"/>
    <w:bookmarkStart w:name="z113" w:id="100"/>
    <w:p>
      <w:pPr>
        <w:spacing w:after="0"/>
        <w:ind w:left="0"/>
        <w:jc w:val="both"/>
      </w:pPr>
      <w:r>
        <w:rPr>
          <w:rFonts w:ascii="Times New Roman"/>
          <w:b w:val="false"/>
          <w:i w:val="false"/>
          <w:color w:val="000000"/>
          <w:sz w:val="28"/>
        </w:rPr>
        <w:t>
      1. Перечень парадно-выходной форменной одежды высшего начальствующего состава (рис. 1):</w:t>
      </w:r>
    </w:p>
    <w:bookmarkEnd w:id="100"/>
    <w:bookmarkStart w:name="z114" w:id="101"/>
    <w:p>
      <w:pPr>
        <w:spacing w:after="0"/>
        <w:ind w:left="0"/>
        <w:jc w:val="both"/>
      </w:pPr>
      <w:r>
        <w:rPr>
          <w:rFonts w:ascii="Times New Roman"/>
          <w:b w:val="false"/>
          <w:i w:val="false"/>
          <w:color w:val="000000"/>
          <w:sz w:val="28"/>
        </w:rPr>
        <w:t>
      летняя:</w:t>
      </w:r>
    </w:p>
    <w:bookmarkEnd w:id="101"/>
    <w:bookmarkStart w:name="z115" w:id="102"/>
    <w:p>
      <w:pPr>
        <w:spacing w:after="0"/>
        <w:ind w:left="0"/>
        <w:jc w:val="both"/>
      </w:pPr>
      <w:r>
        <w:rPr>
          <w:rFonts w:ascii="Times New Roman"/>
          <w:b w:val="false"/>
          <w:i w:val="false"/>
          <w:color w:val="000000"/>
          <w:sz w:val="28"/>
        </w:rPr>
        <w:t>
      фуражка темно-синего цвета, шитье золотистого цвета;</w:t>
      </w:r>
    </w:p>
    <w:bookmarkEnd w:id="102"/>
    <w:bookmarkStart w:name="z116" w:id="103"/>
    <w:p>
      <w:pPr>
        <w:spacing w:after="0"/>
        <w:ind w:left="0"/>
        <w:jc w:val="both"/>
      </w:pPr>
      <w:r>
        <w:rPr>
          <w:rFonts w:ascii="Times New Roman"/>
          <w:b w:val="false"/>
          <w:i w:val="false"/>
          <w:color w:val="000000"/>
          <w:sz w:val="28"/>
        </w:rPr>
        <w:t>
      мундир открытый двубортный и брюки навыпуск темно-синего цвета с лампасами темно-оранжевого цвета на воротнике и рукавах мундира – шитье золотистого цвета;</w:t>
      </w:r>
    </w:p>
    <w:bookmarkEnd w:id="103"/>
    <w:bookmarkStart w:name="z117" w:id="104"/>
    <w:p>
      <w:pPr>
        <w:spacing w:after="0"/>
        <w:ind w:left="0"/>
        <w:jc w:val="both"/>
      </w:pPr>
      <w:r>
        <w:rPr>
          <w:rFonts w:ascii="Times New Roman"/>
          <w:b w:val="false"/>
          <w:i w:val="false"/>
          <w:color w:val="000000"/>
          <w:sz w:val="28"/>
        </w:rPr>
        <w:t>
      рубашка с длинным рукавом белого цвета;</w:t>
      </w:r>
    </w:p>
    <w:bookmarkEnd w:id="104"/>
    <w:bookmarkStart w:name="z118" w:id="105"/>
    <w:p>
      <w:pPr>
        <w:spacing w:after="0"/>
        <w:ind w:left="0"/>
        <w:jc w:val="both"/>
      </w:pPr>
      <w:r>
        <w:rPr>
          <w:rFonts w:ascii="Times New Roman"/>
          <w:b w:val="false"/>
          <w:i w:val="false"/>
          <w:color w:val="000000"/>
          <w:sz w:val="28"/>
        </w:rPr>
        <w:t>
      полуботинки хромовые черного цвета;</w:t>
      </w:r>
    </w:p>
    <w:bookmarkEnd w:id="105"/>
    <w:bookmarkStart w:name="z119" w:id="106"/>
    <w:p>
      <w:pPr>
        <w:spacing w:after="0"/>
        <w:ind w:left="0"/>
        <w:jc w:val="both"/>
      </w:pPr>
      <w:r>
        <w:rPr>
          <w:rFonts w:ascii="Times New Roman"/>
          <w:b w:val="false"/>
          <w:i w:val="false"/>
          <w:color w:val="000000"/>
          <w:sz w:val="28"/>
        </w:rPr>
        <w:t>
      галстук темно-синего цвета;</w:t>
      </w:r>
    </w:p>
    <w:bookmarkEnd w:id="106"/>
    <w:bookmarkStart w:name="z120" w:id="107"/>
    <w:p>
      <w:pPr>
        <w:spacing w:after="0"/>
        <w:ind w:left="0"/>
        <w:jc w:val="both"/>
      </w:pPr>
      <w:r>
        <w:rPr>
          <w:rFonts w:ascii="Times New Roman"/>
          <w:b w:val="false"/>
          <w:i w:val="false"/>
          <w:color w:val="000000"/>
          <w:sz w:val="28"/>
        </w:rPr>
        <w:t>
      ремень парадный золотистого цвета;</w:t>
      </w:r>
    </w:p>
    <w:bookmarkEnd w:id="107"/>
    <w:bookmarkStart w:name="z121" w:id="108"/>
    <w:p>
      <w:pPr>
        <w:spacing w:after="0"/>
        <w:ind w:left="0"/>
        <w:jc w:val="both"/>
      </w:pPr>
      <w:r>
        <w:rPr>
          <w:rFonts w:ascii="Times New Roman"/>
          <w:b w:val="false"/>
          <w:i w:val="false"/>
          <w:color w:val="000000"/>
          <w:sz w:val="28"/>
        </w:rPr>
        <w:t>
      аксельбант золотистого цвета;</w:t>
      </w:r>
    </w:p>
    <w:bookmarkEnd w:id="108"/>
    <w:bookmarkStart w:name="z122" w:id="109"/>
    <w:p>
      <w:pPr>
        <w:spacing w:after="0"/>
        <w:ind w:left="0"/>
        <w:jc w:val="both"/>
      </w:pPr>
      <w:r>
        <w:rPr>
          <w:rFonts w:ascii="Times New Roman"/>
          <w:b w:val="false"/>
          <w:i w:val="false"/>
          <w:color w:val="000000"/>
          <w:sz w:val="28"/>
        </w:rPr>
        <w:t>
      перчатки белого цвета.</w:t>
      </w:r>
    </w:p>
    <w:bookmarkEnd w:id="109"/>
    <w:bookmarkStart w:name="z123" w:id="110"/>
    <w:p>
      <w:pPr>
        <w:spacing w:after="0"/>
        <w:ind w:left="0"/>
        <w:jc w:val="both"/>
      </w:pPr>
      <w:r>
        <w:rPr>
          <w:rFonts w:ascii="Times New Roman"/>
          <w:b w:val="false"/>
          <w:i w:val="false"/>
          <w:color w:val="000000"/>
          <w:sz w:val="28"/>
        </w:rPr>
        <w:t>
      Примечание:</w:t>
      </w:r>
    </w:p>
    <w:bookmarkEnd w:id="110"/>
    <w:bookmarkStart w:name="z124" w:id="111"/>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темно-оранжевого цвета;</w:t>
      </w:r>
    </w:p>
    <w:bookmarkEnd w:id="111"/>
    <w:bookmarkStart w:name="z125" w:id="112"/>
    <w:p>
      <w:pPr>
        <w:spacing w:after="0"/>
        <w:ind w:left="0"/>
        <w:jc w:val="both"/>
      </w:pPr>
      <w:r>
        <w:rPr>
          <w:rFonts w:ascii="Times New Roman"/>
          <w:b w:val="false"/>
          <w:i w:val="false"/>
          <w:color w:val="000000"/>
          <w:sz w:val="28"/>
        </w:rPr>
        <w:t>
      2) в зимний период повседневная зимняя куртка, утепленная со съемной меховой опушкой на капюшоне,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112"/>
    <w:bookmarkStart w:name="z126" w:id="113"/>
    <w:p>
      <w:pPr>
        <w:spacing w:after="0"/>
        <w:ind w:left="0"/>
        <w:jc w:val="both"/>
      </w:pPr>
      <w:r>
        <w:rPr>
          <w:rFonts w:ascii="Times New Roman"/>
          <w:b w:val="false"/>
          <w:i w:val="false"/>
          <w:color w:val="000000"/>
          <w:sz w:val="28"/>
        </w:rPr>
        <w:t>
      3) при летней парадно-выходной форменной одежде в холодную погоду и при зимней парадно-выходной форменной одежде в теплую погоду разрешено ношение внутренней куртки темно-синего цвета и кашне белого цвета, вместо шапки ушанка из каракуля серого цвета бейсболка демисезонная.</w:t>
      </w:r>
    </w:p>
    <w:bookmarkEnd w:id="113"/>
    <w:bookmarkStart w:name="z127" w:id="114"/>
    <w:p>
      <w:pPr>
        <w:spacing w:after="0"/>
        <w:ind w:left="0"/>
        <w:jc w:val="left"/>
      </w:pPr>
      <w:r>
        <w:rPr>
          <w:rFonts w:ascii="Times New Roman"/>
          <w:b/>
          <w:i w:val="false"/>
          <w:color w:val="000000"/>
        </w:rPr>
        <w:t xml:space="preserve"> Параграф 2. Повседневная форменная одежда высшего начальствующего состава</w:t>
      </w:r>
    </w:p>
    <w:bookmarkEnd w:id="114"/>
    <w:bookmarkStart w:name="z128"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32893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2893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16"/>
    <w:p>
      <w:pPr>
        <w:spacing w:after="0"/>
        <w:ind w:left="0"/>
        <w:jc w:val="both"/>
      </w:pPr>
      <w:r>
        <w:rPr>
          <w:rFonts w:ascii="Times New Roman"/>
          <w:b w:val="false"/>
          <w:i w:val="false"/>
          <w:color w:val="000000"/>
          <w:sz w:val="28"/>
        </w:rPr>
        <w:t>
      Рисунок 2</w:t>
      </w:r>
    </w:p>
    <w:bookmarkEnd w:id="116"/>
    <w:bookmarkStart w:name="z130" w:id="117"/>
    <w:p>
      <w:pPr>
        <w:spacing w:after="0"/>
        <w:ind w:left="0"/>
        <w:jc w:val="both"/>
      </w:pPr>
      <w:r>
        <w:rPr>
          <w:rFonts w:ascii="Times New Roman"/>
          <w:b w:val="false"/>
          <w:i w:val="false"/>
          <w:color w:val="000000"/>
          <w:sz w:val="28"/>
        </w:rPr>
        <w:t>
      2. Перечень повседневной форменной одежды высшего начальствующего состава (рис. 2):</w:t>
      </w:r>
    </w:p>
    <w:bookmarkEnd w:id="117"/>
    <w:bookmarkStart w:name="z131" w:id="118"/>
    <w:p>
      <w:pPr>
        <w:spacing w:after="0"/>
        <w:ind w:left="0"/>
        <w:jc w:val="both"/>
      </w:pPr>
      <w:r>
        <w:rPr>
          <w:rFonts w:ascii="Times New Roman"/>
          <w:b w:val="false"/>
          <w:i w:val="false"/>
          <w:color w:val="000000"/>
          <w:sz w:val="28"/>
        </w:rPr>
        <w:t>
      1) летняя:</w:t>
      </w:r>
    </w:p>
    <w:bookmarkEnd w:id="118"/>
    <w:bookmarkStart w:name="z132" w:id="119"/>
    <w:p>
      <w:pPr>
        <w:spacing w:after="0"/>
        <w:ind w:left="0"/>
        <w:jc w:val="both"/>
      </w:pPr>
      <w:r>
        <w:rPr>
          <w:rFonts w:ascii="Times New Roman"/>
          <w:b w:val="false"/>
          <w:i w:val="false"/>
          <w:color w:val="000000"/>
          <w:sz w:val="28"/>
        </w:rPr>
        <w:t>
      фуражка темно-синего цвета, шитье золотистого цвета;</w:t>
      </w:r>
    </w:p>
    <w:bookmarkEnd w:id="119"/>
    <w:bookmarkStart w:name="z133" w:id="120"/>
    <w:p>
      <w:pPr>
        <w:spacing w:after="0"/>
        <w:ind w:left="0"/>
        <w:jc w:val="both"/>
      </w:pPr>
      <w:r>
        <w:rPr>
          <w:rFonts w:ascii="Times New Roman"/>
          <w:b w:val="false"/>
          <w:i w:val="false"/>
          <w:color w:val="000000"/>
          <w:sz w:val="28"/>
        </w:rPr>
        <w:t>
      бейсболка темно-синего цвета, шитье золотистого цвета;</w:t>
      </w:r>
    </w:p>
    <w:bookmarkEnd w:id="120"/>
    <w:bookmarkStart w:name="z134" w:id="121"/>
    <w:p>
      <w:pPr>
        <w:spacing w:after="0"/>
        <w:ind w:left="0"/>
        <w:jc w:val="both"/>
      </w:pPr>
      <w:r>
        <w:rPr>
          <w:rFonts w:ascii="Times New Roman"/>
          <w:b w:val="false"/>
          <w:i w:val="false"/>
          <w:color w:val="000000"/>
          <w:sz w:val="28"/>
        </w:rPr>
        <w:t>
      мундир открытый двубортный и брюки навыпуск темно-синего цвета с лампасами темно-оранжевого цвета на воротнике и рукавах мундира – шитье золотистого цвета;</w:t>
      </w:r>
    </w:p>
    <w:bookmarkEnd w:id="121"/>
    <w:bookmarkStart w:name="z135" w:id="122"/>
    <w:p>
      <w:pPr>
        <w:spacing w:after="0"/>
        <w:ind w:left="0"/>
        <w:jc w:val="both"/>
      </w:pPr>
      <w:r>
        <w:rPr>
          <w:rFonts w:ascii="Times New Roman"/>
          <w:b w:val="false"/>
          <w:i w:val="false"/>
          <w:color w:val="000000"/>
          <w:sz w:val="28"/>
        </w:rPr>
        <w:t>
      рубашка с длинным рукавом голубого цвета;</w:t>
      </w:r>
    </w:p>
    <w:bookmarkEnd w:id="122"/>
    <w:bookmarkStart w:name="z136" w:id="123"/>
    <w:p>
      <w:pPr>
        <w:spacing w:after="0"/>
        <w:ind w:left="0"/>
        <w:jc w:val="both"/>
      </w:pPr>
      <w:r>
        <w:rPr>
          <w:rFonts w:ascii="Times New Roman"/>
          <w:b w:val="false"/>
          <w:i w:val="false"/>
          <w:color w:val="000000"/>
          <w:sz w:val="28"/>
        </w:rPr>
        <w:t>
      рубашка с коротким рукавом голубого цвета;</w:t>
      </w:r>
    </w:p>
    <w:bookmarkEnd w:id="123"/>
    <w:bookmarkStart w:name="z137" w:id="124"/>
    <w:p>
      <w:pPr>
        <w:spacing w:after="0"/>
        <w:ind w:left="0"/>
        <w:jc w:val="both"/>
      </w:pPr>
      <w:r>
        <w:rPr>
          <w:rFonts w:ascii="Times New Roman"/>
          <w:b w:val="false"/>
          <w:i w:val="false"/>
          <w:color w:val="000000"/>
          <w:sz w:val="28"/>
        </w:rPr>
        <w:t>
      футболка белого цвета;</w:t>
      </w:r>
    </w:p>
    <w:bookmarkEnd w:id="124"/>
    <w:bookmarkStart w:name="z138" w:id="125"/>
    <w:p>
      <w:pPr>
        <w:spacing w:after="0"/>
        <w:ind w:left="0"/>
        <w:jc w:val="both"/>
      </w:pPr>
      <w:r>
        <w:rPr>
          <w:rFonts w:ascii="Times New Roman"/>
          <w:b w:val="false"/>
          <w:i w:val="false"/>
          <w:color w:val="000000"/>
          <w:sz w:val="28"/>
        </w:rPr>
        <w:t>
      галстук темно-синего цвета;</w:t>
      </w:r>
    </w:p>
    <w:bookmarkEnd w:id="125"/>
    <w:bookmarkStart w:name="z139" w:id="126"/>
    <w:p>
      <w:pPr>
        <w:spacing w:after="0"/>
        <w:ind w:left="0"/>
        <w:jc w:val="both"/>
      </w:pPr>
      <w:r>
        <w:rPr>
          <w:rFonts w:ascii="Times New Roman"/>
          <w:b w:val="false"/>
          <w:i w:val="false"/>
          <w:color w:val="000000"/>
          <w:sz w:val="28"/>
        </w:rPr>
        <w:t>
      полуботинки хромовые черного цвета;</w:t>
      </w:r>
    </w:p>
    <w:bookmarkEnd w:id="126"/>
    <w:bookmarkStart w:name="z140" w:id="127"/>
    <w:p>
      <w:pPr>
        <w:spacing w:after="0"/>
        <w:ind w:left="0"/>
        <w:jc w:val="both"/>
      </w:pPr>
      <w:r>
        <w:rPr>
          <w:rFonts w:ascii="Times New Roman"/>
          <w:b w:val="false"/>
          <w:i w:val="false"/>
          <w:color w:val="000000"/>
          <w:sz w:val="28"/>
        </w:rPr>
        <w:t>
      2) зимняя:</w:t>
      </w:r>
    </w:p>
    <w:bookmarkEnd w:id="127"/>
    <w:bookmarkStart w:name="z141" w:id="128"/>
    <w:p>
      <w:pPr>
        <w:spacing w:after="0"/>
        <w:ind w:left="0"/>
        <w:jc w:val="both"/>
      </w:pPr>
      <w:r>
        <w:rPr>
          <w:rFonts w:ascii="Times New Roman"/>
          <w:b w:val="false"/>
          <w:i w:val="false"/>
          <w:color w:val="000000"/>
          <w:sz w:val="28"/>
        </w:rPr>
        <w:t>
      шапка ушанка из каракуля серого цвета;</w:t>
      </w:r>
    </w:p>
    <w:bookmarkEnd w:id="128"/>
    <w:bookmarkStart w:name="z142" w:id="129"/>
    <w:p>
      <w:pPr>
        <w:spacing w:after="0"/>
        <w:ind w:left="0"/>
        <w:jc w:val="both"/>
      </w:pPr>
      <w:r>
        <w:rPr>
          <w:rFonts w:ascii="Times New Roman"/>
          <w:b w:val="false"/>
          <w:i w:val="false"/>
          <w:color w:val="000000"/>
          <w:sz w:val="28"/>
        </w:rPr>
        <w:t>
      бейсболка демисезонная темно-синего цвета;</w:t>
      </w:r>
    </w:p>
    <w:bookmarkEnd w:id="129"/>
    <w:bookmarkStart w:name="z143" w:id="130"/>
    <w:p>
      <w:pPr>
        <w:spacing w:after="0"/>
        <w:ind w:left="0"/>
        <w:jc w:val="both"/>
      </w:pPr>
      <w:r>
        <w:rPr>
          <w:rFonts w:ascii="Times New Roman"/>
          <w:b w:val="false"/>
          <w:i w:val="false"/>
          <w:color w:val="000000"/>
          <w:sz w:val="28"/>
        </w:rPr>
        <w:t>
      куртка, утепленная со съемной меховой опушкой на капюшоне и внутренней курткой темно-синего цвета;</w:t>
      </w:r>
    </w:p>
    <w:bookmarkEnd w:id="130"/>
    <w:bookmarkStart w:name="z144" w:id="131"/>
    <w:p>
      <w:pPr>
        <w:spacing w:after="0"/>
        <w:ind w:left="0"/>
        <w:jc w:val="both"/>
      </w:pPr>
      <w:r>
        <w:rPr>
          <w:rFonts w:ascii="Times New Roman"/>
          <w:b w:val="false"/>
          <w:i w:val="false"/>
          <w:color w:val="000000"/>
          <w:sz w:val="28"/>
        </w:rPr>
        <w:t xml:space="preserve">
      сапоги хромовые утепленные черного цвета; </w:t>
      </w:r>
    </w:p>
    <w:bookmarkEnd w:id="131"/>
    <w:bookmarkStart w:name="z145" w:id="132"/>
    <w:p>
      <w:pPr>
        <w:spacing w:after="0"/>
        <w:ind w:left="0"/>
        <w:jc w:val="both"/>
      </w:pPr>
      <w:r>
        <w:rPr>
          <w:rFonts w:ascii="Times New Roman"/>
          <w:b w:val="false"/>
          <w:i w:val="false"/>
          <w:color w:val="000000"/>
          <w:sz w:val="28"/>
        </w:rPr>
        <w:t>
      перчатки кожаные черного цвета;</w:t>
      </w:r>
    </w:p>
    <w:bookmarkEnd w:id="132"/>
    <w:bookmarkStart w:name="z146" w:id="133"/>
    <w:p>
      <w:pPr>
        <w:spacing w:after="0"/>
        <w:ind w:left="0"/>
        <w:jc w:val="both"/>
      </w:pPr>
      <w:r>
        <w:rPr>
          <w:rFonts w:ascii="Times New Roman"/>
          <w:b w:val="false"/>
          <w:i w:val="false"/>
          <w:color w:val="000000"/>
          <w:sz w:val="28"/>
        </w:rPr>
        <w:t>
      кашне темно-синего цвета.</w:t>
      </w:r>
    </w:p>
    <w:bookmarkEnd w:id="133"/>
    <w:bookmarkStart w:name="z147" w:id="134"/>
    <w:p>
      <w:pPr>
        <w:spacing w:after="0"/>
        <w:ind w:left="0"/>
        <w:jc w:val="both"/>
      </w:pPr>
      <w:r>
        <w:rPr>
          <w:rFonts w:ascii="Times New Roman"/>
          <w:b w:val="false"/>
          <w:i w:val="false"/>
          <w:color w:val="000000"/>
          <w:sz w:val="28"/>
        </w:rPr>
        <w:t>
      Примечание:</w:t>
      </w:r>
    </w:p>
    <w:bookmarkEnd w:id="134"/>
    <w:bookmarkStart w:name="z148" w:id="135"/>
    <w:p>
      <w:pPr>
        <w:spacing w:after="0"/>
        <w:ind w:left="0"/>
        <w:jc w:val="both"/>
      </w:pPr>
      <w:r>
        <w:rPr>
          <w:rFonts w:ascii="Times New Roman"/>
          <w:b w:val="false"/>
          <w:i w:val="false"/>
          <w:color w:val="000000"/>
          <w:sz w:val="28"/>
        </w:rPr>
        <w:t>
      1) при летней повседневной форменной одежде в холодную погоду и при зимней повседневной форменной одежде в теплую погоду разрешено ношение внутренней куртки темно-синего цвета, вместо шапки ушанка из каракуля серого цвета бейсболка демисезонная;</w:t>
      </w:r>
    </w:p>
    <w:bookmarkEnd w:id="135"/>
    <w:bookmarkStart w:name="z149" w:id="136"/>
    <w:p>
      <w:pPr>
        <w:spacing w:after="0"/>
        <w:ind w:left="0"/>
        <w:jc w:val="both"/>
      </w:pPr>
      <w:r>
        <w:rPr>
          <w:rFonts w:ascii="Times New Roman"/>
          <w:b w:val="false"/>
          <w:i w:val="false"/>
          <w:color w:val="000000"/>
          <w:sz w:val="28"/>
        </w:rPr>
        <w:t>
      2) рубашка голубого цвета с коротким рукавом без галстука поверх белой футболки с бейсболкой носится при температуре воздуха выше +20 оС.</w:t>
      </w:r>
    </w:p>
    <w:bookmarkEnd w:id="136"/>
    <w:bookmarkStart w:name="z150" w:id="137"/>
    <w:p>
      <w:pPr>
        <w:spacing w:after="0"/>
        <w:ind w:left="0"/>
        <w:jc w:val="left"/>
      </w:pPr>
      <w:r>
        <w:rPr>
          <w:rFonts w:ascii="Times New Roman"/>
          <w:b/>
          <w:i w:val="false"/>
          <w:color w:val="000000"/>
        </w:rPr>
        <w:t xml:space="preserve"> Параграф 3. Специальная форменная одежда высшего начальствующего состава</w:t>
      </w:r>
    </w:p>
    <w:bookmarkEnd w:id="137"/>
    <w:bookmarkStart w:name="z151"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27813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7813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39"/>
    <w:p>
      <w:pPr>
        <w:spacing w:after="0"/>
        <w:ind w:left="0"/>
        <w:jc w:val="both"/>
      </w:pPr>
      <w:r>
        <w:rPr>
          <w:rFonts w:ascii="Times New Roman"/>
          <w:b w:val="false"/>
          <w:i w:val="false"/>
          <w:color w:val="000000"/>
          <w:sz w:val="28"/>
        </w:rPr>
        <w:t>
      Рисунок 3</w:t>
      </w:r>
    </w:p>
    <w:bookmarkEnd w:id="139"/>
    <w:bookmarkStart w:name="z153" w:id="140"/>
    <w:p>
      <w:pPr>
        <w:spacing w:after="0"/>
        <w:ind w:left="0"/>
        <w:jc w:val="both"/>
      </w:pPr>
      <w:r>
        <w:rPr>
          <w:rFonts w:ascii="Times New Roman"/>
          <w:b w:val="false"/>
          <w:i w:val="false"/>
          <w:color w:val="000000"/>
          <w:sz w:val="28"/>
        </w:rPr>
        <w:t>
      3. Перечень специальной форменной одежды высшего начальствующего состава (рис. 3):</w:t>
      </w:r>
    </w:p>
    <w:bookmarkEnd w:id="140"/>
    <w:bookmarkStart w:name="z154" w:id="141"/>
    <w:p>
      <w:pPr>
        <w:spacing w:after="0"/>
        <w:ind w:left="0"/>
        <w:jc w:val="both"/>
      </w:pPr>
      <w:r>
        <w:rPr>
          <w:rFonts w:ascii="Times New Roman"/>
          <w:b w:val="false"/>
          <w:i w:val="false"/>
          <w:color w:val="000000"/>
          <w:sz w:val="28"/>
        </w:rPr>
        <w:t>
      1) летняя:</w:t>
      </w:r>
    </w:p>
    <w:bookmarkEnd w:id="141"/>
    <w:bookmarkStart w:name="z155" w:id="142"/>
    <w:p>
      <w:pPr>
        <w:spacing w:after="0"/>
        <w:ind w:left="0"/>
        <w:jc w:val="both"/>
      </w:pPr>
      <w:r>
        <w:rPr>
          <w:rFonts w:ascii="Times New Roman"/>
          <w:b w:val="false"/>
          <w:i w:val="false"/>
          <w:color w:val="000000"/>
          <w:sz w:val="28"/>
        </w:rPr>
        <w:t>
      бейсболка темно-синего цвета или берет темно-оранжевый;</w:t>
      </w:r>
    </w:p>
    <w:bookmarkEnd w:id="142"/>
    <w:bookmarkStart w:name="z156" w:id="143"/>
    <w:p>
      <w:pPr>
        <w:spacing w:after="0"/>
        <w:ind w:left="0"/>
        <w:jc w:val="both"/>
      </w:pPr>
      <w:r>
        <w:rPr>
          <w:rFonts w:ascii="Times New Roman"/>
          <w:b w:val="false"/>
          <w:i w:val="false"/>
          <w:color w:val="000000"/>
          <w:sz w:val="28"/>
        </w:rPr>
        <w:t>
      куртка с длинным рукавом на молнии и брюки темно-синего цвета;</w:t>
      </w:r>
    </w:p>
    <w:bookmarkEnd w:id="143"/>
    <w:bookmarkStart w:name="z157" w:id="144"/>
    <w:p>
      <w:pPr>
        <w:spacing w:after="0"/>
        <w:ind w:left="0"/>
        <w:jc w:val="both"/>
      </w:pPr>
      <w:r>
        <w:rPr>
          <w:rFonts w:ascii="Times New Roman"/>
          <w:b w:val="false"/>
          <w:i w:val="false"/>
          <w:color w:val="000000"/>
          <w:sz w:val="28"/>
        </w:rPr>
        <w:t>
      куртка с коротким рукавом на молнии и брюки темно-синего цвета;</w:t>
      </w:r>
    </w:p>
    <w:bookmarkEnd w:id="144"/>
    <w:bookmarkStart w:name="z158" w:id="145"/>
    <w:p>
      <w:pPr>
        <w:spacing w:after="0"/>
        <w:ind w:left="0"/>
        <w:jc w:val="both"/>
      </w:pPr>
      <w:r>
        <w:rPr>
          <w:rFonts w:ascii="Times New Roman"/>
          <w:b w:val="false"/>
          <w:i w:val="false"/>
          <w:color w:val="000000"/>
          <w:sz w:val="28"/>
        </w:rPr>
        <w:t>
      футболка белого цвета или тельняшка с бело-оранжевыми полосами;</w:t>
      </w:r>
    </w:p>
    <w:bookmarkEnd w:id="145"/>
    <w:bookmarkStart w:name="z159" w:id="146"/>
    <w:p>
      <w:pPr>
        <w:spacing w:after="0"/>
        <w:ind w:left="0"/>
        <w:jc w:val="both"/>
      </w:pPr>
      <w:r>
        <w:rPr>
          <w:rFonts w:ascii="Times New Roman"/>
          <w:b w:val="false"/>
          <w:i w:val="false"/>
          <w:color w:val="000000"/>
          <w:sz w:val="28"/>
        </w:rPr>
        <w:t>
      ботинки юфтевые с высокими берцами черного цвета;</w:t>
      </w:r>
    </w:p>
    <w:bookmarkEnd w:id="146"/>
    <w:bookmarkStart w:name="z160" w:id="147"/>
    <w:p>
      <w:pPr>
        <w:spacing w:after="0"/>
        <w:ind w:left="0"/>
        <w:jc w:val="both"/>
      </w:pPr>
      <w:r>
        <w:rPr>
          <w:rFonts w:ascii="Times New Roman"/>
          <w:b w:val="false"/>
          <w:i w:val="false"/>
          <w:color w:val="000000"/>
          <w:sz w:val="28"/>
        </w:rPr>
        <w:t>
      2) зимняя:</w:t>
      </w:r>
    </w:p>
    <w:bookmarkEnd w:id="147"/>
    <w:bookmarkStart w:name="z161" w:id="148"/>
    <w:p>
      <w:pPr>
        <w:spacing w:after="0"/>
        <w:ind w:left="0"/>
        <w:jc w:val="both"/>
      </w:pPr>
      <w:r>
        <w:rPr>
          <w:rFonts w:ascii="Times New Roman"/>
          <w:b w:val="false"/>
          <w:i w:val="false"/>
          <w:color w:val="000000"/>
          <w:sz w:val="28"/>
        </w:rPr>
        <w:t xml:space="preserve">
      шапка-ушанка, утепленная из ткани темно-синего цвета; </w:t>
      </w:r>
    </w:p>
    <w:bookmarkEnd w:id="148"/>
    <w:bookmarkStart w:name="z162" w:id="149"/>
    <w:p>
      <w:pPr>
        <w:spacing w:after="0"/>
        <w:ind w:left="0"/>
        <w:jc w:val="both"/>
      </w:pPr>
      <w:r>
        <w:rPr>
          <w:rFonts w:ascii="Times New Roman"/>
          <w:b w:val="false"/>
          <w:i w:val="false"/>
          <w:color w:val="000000"/>
          <w:sz w:val="28"/>
        </w:rPr>
        <w:t xml:space="preserve">
      бейсболка демисезонная темно-синего цвета; </w:t>
      </w:r>
    </w:p>
    <w:bookmarkEnd w:id="149"/>
    <w:bookmarkStart w:name="z163" w:id="150"/>
    <w:p>
      <w:pPr>
        <w:spacing w:after="0"/>
        <w:ind w:left="0"/>
        <w:jc w:val="both"/>
      </w:pPr>
      <w:r>
        <w:rPr>
          <w:rFonts w:ascii="Times New Roman"/>
          <w:b w:val="false"/>
          <w:i w:val="false"/>
          <w:color w:val="000000"/>
          <w:sz w:val="28"/>
        </w:rPr>
        <w:t>
      куртка, утепленная со съемной меховой опушкой на капюшоне и внутренней курткой с утепленными брюками, темно-синего цвета;</w:t>
      </w:r>
    </w:p>
    <w:bookmarkEnd w:id="150"/>
    <w:bookmarkStart w:name="z164" w:id="151"/>
    <w:p>
      <w:pPr>
        <w:spacing w:after="0"/>
        <w:ind w:left="0"/>
        <w:jc w:val="both"/>
      </w:pPr>
      <w:r>
        <w:rPr>
          <w:rFonts w:ascii="Times New Roman"/>
          <w:b w:val="false"/>
          <w:i w:val="false"/>
          <w:color w:val="000000"/>
          <w:sz w:val="28"/>
        </w:rPr>
        <w:t>
      свитер без выреза темно-синего цвета;</w:t>
      </w:r>
    </w:p>
    <w:bookmarkEnd w:id="151"/>
    <w:bookmarkStart w:name="z165" w:id="152"/>
    <w:p>
      <w:pPr>
        <w:spacing w:after="0"/>
        <w:ind w:left="0"/>
        <w:jc w:val="both"/>
      </w:pPr>
      <w:r>
        <w:rPr>
          <w:rFonts w:ascii="Times New Roman"/>
          <w:b w:val="false"/>
          <w:i w:val="false"/>
          <w:color w:val="000000"/>
          <w:sz w:val="28"/>
        </w:rPr>
        <w:t>
      ботинки юфтевые, утепленные с высокими берцами черного цвета;</w:t>
      </w:r>
    </w:p>
    <w:bookmarkEnd w:id="152"/>
    <w:bookmarkStart w:name="z166" w:id="153"/>
    <w:p>
      <w:pPr>
        <w:spacing w:after="0"/>
        <w:ind w:left="0"/>
        <w:jc w:val="both"/>
      </w:pPr>
      <w:r>
        <w:rPr>
          <w:rFonts w:ascii="Times New Roman"/>
          <w:b w:val="false"/>
          <w:i w:val="false"/>
          <w:color w:val="000000"/>
          <w:sz w:val="28"/>
        </w:rPr>
        <w:t>
      перчатки кожаные черного цвета;</w:t>
      </w:r>
    </w:p>
    <w:bookmarkEnd w:id="153"/>
    <w:bookmarkStart w:name="z167" w:id="154"/>
    <w:p>
      <w:pPr>
        <w:spacing w:after="0"/>
        <w:ind w:left="0"/>
        <w:jc w:val="both"/>
      </w:pPr>
      <w:r>
        <w:rPr>
          <w:rFonts w:ascii="Times New Roman"/>
          <w:b w:val="false"/>
          <w:i w:val="false"/>
          <w:color w:val="000000"/>
          <w:sz w:val="28"/>
        </w:rPr>
        <w:t>
      кашне полушерстяное темно-синего цвета.</w:t>
      </w:r>
    </w:p>
    <w:bookmarkEnd w:id="154"/>
    <w:bookmarkStart w:name="z168" w:id="155"/>
    <w:p>
      <w:pPr>
        <w:spacing w:after="0"/>
        <w:ind w:left="0"/>
        <w:jc w:val="both"/>
      </w:pPr>
      <w:r>
        <w:rPr>
          <w:rFonts w:ascii="Times New Roman"/>
          <w:b w:val="false"/>
          <w:i w:val="false"/>
          <w:color w:val="000000"/>
          <w:sz w:val="28"/>
        </w:rPr>
        <w:t>
      Примечание:</w:t>
      </w:r>
    </w:p>
    <w:bookmarkEnd w:id="155"/>
    <w:bookmarkStart w:name="z169" w:id="156"/>
    <w:p>
      <w:pPr>
        <w:spacing w:after="0"/>
        <w:ind w:left="0"/>
        <w:jc w:val="both"/>
      </w:pPr>
      <w:r>
        <w:rPr>
          <w:rFonts w:ascii="Times New Roman"/>
          <w:b w:val="false"/>
          <w:i w:val="false"/>
          <w:color w:val="000000"/>
          <w:sz w:val="28"/>
        </w:rPr>
        <w:t>
      1) при летней специальной форменной одежде в холодную погоду и при зимней специальной форменной одежде в теплую погоду разрешено ношение внутренней куртки темно-синего цвета и кашне, вместо шапки ушанка из ткани темно-синего цвета бейсболка демисезонная;</w:t>
      </w:r>
    </w:p>
    <w:bookmarkEnd w:id="156"/>
    <w:bookmarkStart w:name="z170" w:id="157"/>
    <w:p>
      <w:pPr>
        <w:spacing w:after="0"/>
        <w:ind w:left="0"/>
        <w:jc w:val="both"/>
      </w:pPr>
      <w:r>
        <w:rPr>
          <w:rFonts w:ascii="Times New Roman"/>
          <w:b w:val="false"/>
          <w:i w:val="false"/>
          <w:color w:val="000000"/>
          <w:sz w:val="28"/>
        </w:rPr>
        <w:t xml:space="preserve">
      2) куртка с коротким рукавом поверх белой футболки с бейсболкой носится при температуре воздуха выше +20 </w:t>
      </w:r>
      <w:r>
        <w:rPr>
          <w:rFonts w:ascii="Times New Roman"/>
          <w:b w:val="false"/>
          <w:i w:val="false"/>
          <w:color w:val="000000"/>
          <w:vertAlign w:val="superscript"/>
        </w:rPr>
        <w:t>о</w:t>
      </w:r>
      <w:r>
        <w:rPr>
          <w:rFonts w:ascii="Times New Roman"/>
          <w:b w:val="false"/>
          <w:i w:val="false"/>
          <w:color w:val="000000"/>
          <w:sz w:val="28"/>
        </w:rPr>
        <w:t>С;</w:t>
      </w:r>
    </w:p>
    <w:bookmarkEnd w:id="157"/>
    <w:bookmarkStart w:name="z171" w:id="158"/>
    <w:p>
      <w:pPr>
        <w:spacing w:after="0"/>
        <w:ind w:left="0"/>
        <w:jc w:val="both"/>
      </w:pPr>
      <w:r>
        <w:rPr>
          <w:rFonts w:ascii="Times New Roman"/>
          <w:b w:val="false"/>
          <w:i w:val="false"/>
          <w:color w:val="000000"/>
          <w:sz w:val="28"/>
        </w:rPr>
        <w:t>
      3) допускается носить куртки и свитер с брюками навыпуск в туфлях или сапогах утепленных.</w:t>
      </w:r>
    </w:p>
    <w:bookmarkEnd w:id="158"/>
    <w:bookmarkStart w:name="z172" w:id="159"/>
    <w:p>
      <w:pPr>
        <w:spacing w:after="0"/>
        <w:ind w:left="0"/>
        <w:jc w:val="left"/>
      </w:pPr>
      <w:r>
        <w:rPr>
          <w:rFonts w:ascii="Times New Roman"/>
          <w:b/>
          <w:i w:val="false"/>
          <w:color w:val="000000"/>
        </w:rPr>
        <w:t xml:space="preserve"> Параграф 4. Полевая форменная одежда высшего начальствующего состава</w:t>
      </w:r>
    </w:p>
    <w:bookmarkEnd w:id="159"/>
    <w:bookmarkStart w:name="z173"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2476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476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 w:id="161"/>
    <w:p>
      <w:pPr>
        <w:spacing w:after="0"/>
        <w:ind w:left="0"/>
        <w:jc w:val="both"/>
      </w:pPr>
      <w:r>
        <w:rPr>
          <w:rFonts w:ascii="Times New Roman"/>
          <w:b w:val="false"/>
          <w:i w:val="false"/>
          <w:color w:val="000000"/>
          <w:sz w:val="28"/>
        </w:rPr>
        <w:t>
      Рисунок 4</w:t>
      </w:r>
    </w:p>
    <w:bookmarkEnd w:id="161"/>
    <w:bookmarkStart w:name="z175" w:id="162"/>
    <w:p>
      <w:pPr>
        <w:spacing w:after="0"/>
        <w:ind w:left="0"/>
        <w:jc w:val="both"/>
      </w:pPr>
      <w:r>
        <w:rPr>
          <w:rFonts w:ascii="Times New Roman"/>
          <w:b w:val="false"/>
          <w:i w:val="false"/>
          <w:color w:val="000000"/>
          <w:sz w:val="28"/>
        </w:rPr>
        <w:t>
      4. Перечень полевой форменной одежды (рис. 4):</w:t>
      </w:r>
    </w:p>
    <w:bookmarkEnd w:id="162"/>
    <w:bookmarkStart w:name="z176" w:id="163"/>
    <w:p>
      <w:pPr>
        <w:spacing w:after="0"/>
        <w:ind w:left="0"/>
        <w:jc w:val="both"/>
      </w:pPr>
      <w:r>
        <w:rPr>
          <w:rFonts w:ascii="Times New Roman"/>
          <w:b w:val="false"/>
          <w:i w:val="false"/>
          <w:color w:val="000000"/>
          <w:sz w:val="28"/>
        </w:rPr>
        <w:t>
      1) летняя:</w:t>
      </w:r>
    </w:p>
    <w:bookmarkEnd w:id="163"/>
    <w:bookmarkStart w:name="z177" w:id="164"/>
    <w:p>
      <w:pPr>
        <w:spacing w:after="0"/>
        <w:ind w:left="0"/>
        <w:jc w:val="both"/>
      </w:pPr>
      <w:r>
        <w:rPr>
          <w:rFonts w:ascii="Times New Roman"/>
          <w:b w:val="false"/>
          <w:i w:val="false"/>
          <w:color w:val="000000"/>
          <w:sz w:val="28"/>
        </w:rPr>
        <w:t>
      бейсболка темно-синего цвета;</w:t>
      </w:r>
    </w:p>
    <w:bookmarkEnd w:id="164"/>
    <w:bookmarkStart w:name="z178" w:id="165"/>
    <w:p>
      <w:pPr>
        <w:spacing w:after="0"/>
        <w:ind w:left="0"/>
        <w:jc w:val="both"/>
      </w:pPr>
      <w:r>
        <w:rPr>
          <w:rFonts w:ascii="Times New Roman"/>
          <w:b w:val="false"/>
          <w:i w:val="false"/>
          <w:color w:val="000000"/>
          <w:sz w:val="28"/>
        </w:rPr>
        <w:t xml:space="preserve">
      куртка с накладными карманами и брюки темно-синего цвета; </w:t>
      </w:r>
    </w:p>
    <w:bookmarkEnd w:id="165"/>
    <w:bookmarkStart w:name="z179" w:id="166"/>
    <w:p>
      <w:pPr>
        <w:spacing w:after="0"/>
        <w:ind w:left="0"/>
        <w:jc w:val="both"/>
      </w:pPr>
      <w:r>
        <w:rPr>
          <w:rFonts w:ascii="Times New Roman"/>
          <w:b w:val="false"/>
          <w:i w:val="false"/>
          <w:color w:val="000000"/>
          <w:sz w:val="28"/>
        </w:rPr>
        <w:t>
      футболка темно-синего цвета;</w:t>
      </w:r>
    </w:p>
    <w:bookmarkEnd w:id="166"/>
    <w:bookmarkStart w:name="z180" w:id="167"/>
    <w:p>
      <w:pPr>
        <w:spacing w:after="0"/>
        <w:ind w:left="0"/>
        <w:jc w:val="both"/>
      </w:pPr>
      <w:r>
        <w:rPr>
          <w:rFonts w:ascii="Times New Roman"/>
          <w:b w:val="false"/>
          <w:i w:val="false"/>
          <w:color w:val="000000"/>
          <w:sz w:val="28"/>
        </w:rPr>
        <w:t>
      ботинки юфтевые с высокими берцами черного цвета;</w:t>
      </w:r>
    </w:p>
    <w:bookmarkEnd w:id="167"/>
    <w:bookmarkStart w:name="z181" w:id="168"/>
    <w:p>
      <w:pPr>
        <w:spacing w:after="0"/>
        <w:ind w:left="0"/>
        <w:jc w:val="both"/>
      </w:pPr>
      <w:r>
        <w:rPr>
          <w:rFonts w:ascii="Times New Roman"/>
          <w:b w:val="false"/>
          <w:i w:val="false"/>
          <w:color w:val="000000"/>
          <w:sz w:val="28"/>
        </w:rPr>
        <w:t>
      2) зимняя:</w:t>
      </w:r>
    </w:p>
    <w:bookmarkEnd w:id="168"/>
    <w:bookmarkStart w:name="z182" w:id="169"/>
    <w:p>
      <w:pPr>
        <w:spacing w:after="0"/>
        <w:ind w:left="0"/>
        <w:jc w:val="both"/>
      </w:pPr>
      <w:r>
        <w:rPr>
          <w:rFonts w:ascii="Times New Roman"/>
          <w:b w:val="false"/>
          <w:i w:val="false"/>
          <w:color w:val="000000"/>
          <w:sz w:val="28"/>
        </w:rPr>
        <w:t>
      шапка, вязанная темно-синего цвета;</w:t>
      </w:r>
    </w:p>
    <w:bookmarkEnd w:id="169"/>
    <w:bookmarkStart w:name="z183" w:id="170"/>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170"/>
    <w:bookmarkStart w:name="z184" w:id="171"/>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171"/>
    <w:bookmarkStart w:name="z185" w:id="172"/>
    <w:p>
      <w:pPr>
        <w:spacing w:after="0"/>
        <w:ind w:left="0"/>
        <w:jc w:val="both"/>
      </w:pPr>
      <w:r>
        <w:rPr>
          <w:rFonts w:ascii="Times New Roman"/>
          <w:b w:val="false"/>
          <w:i w:val="false"/>
          <w:color w:val="000000"/>
          <w:sz w:val="28"/>
        </w:rPr>
        <w:t>
      перчатки, утепленные черного цвета.</w:t>
      </w:r>
    </w:p>
    <w:bookmarkEnd w:id="172"/>
    <w:bookmarkStart w:name="z186" w:id="173"/>
    <w:p>
      <w:pPr>
        <w:spacing w:after="0"/>
        <w:ind w:left="0"/>
        <w:jc w:val="both"/>
      </w:pPr>
      <w:r>
        <w:rPr>
          <w:rFonts w:ascii="Times New Roman"/>
          <w:b w:val="false"/>
          <w:i w:val="false"/>
          <w:color w:val="000000"/>
          <w:sz w:val="28"/>
        </w:rPr>
        <w:t>
      Примечание:</w:t>
      </w:r>
    </w:p>
    <w:bookmarkEnd w:id="173"/>
    <w:bookmarkStart w:name="z187" w:id="174"/>
    <w:p>
      <w:pPr>
        <w:spacing w:after="0"/>
        <w:ind w:left="0"/>
        <w:jc w:val="both"/>
      </w:pPr>
      <w:r>
        <w:rPr>
          <w:rFonts w:ascii="Times New Roman"/>
          <w:b w:val="false"/>
          <w:i w:val="false"/>
          <w:color w:val="000000"/>
          <w:sz w:val="28"/>
        </w:rPr>
        <w:t>
      разрешается носить при зимней полевой форме одежды: вместо шапки-ушанки, утепленной из ткани темно-синего цвета - шапку вязанную темно-синего цвета, вместо бейсболки темно-синего цвета – берет установленного цвета, вместо ботинок с высокими берцами черного цвета – полуботинки (сапоги) хромовые черного цвета.</w:t>
      </w:r>
    </w:p>
    <w:bookmarkEnd w:id="174"/>
    <w:bookmarkStart w:name="z188" w:id="175"/>
    <w:p>
      <w:pPr>
        <w:spacing w:after="0"/>
        <w:ind w:left="0"/>
        <w:jc w:val="left"/>
      </w:pPr>
      <w:r>
        <w:rPr>
          <w:rFonts w:ascii="Times New Roman"/>
          <w:b/>
          <w:i w:val="false"/>
          <w:color w:val="000000"/>
        </w:rPr>
        <w:t xml:space="preserve"> Глава 2. Форменная одежда старшего и среднего начальствующего состава</w:t>
      </w:r>
    </w:p>
    <w:bookmarkEnd w:id="175"/>
    <w:bookmarkStart w:name="z189" w:id="176"/>
    <w:p>
      <w:pPr>
        <w:spacing w:after="0"/>
        <w:ind w:left="0"/>
        <w:jc w:val="left"/>
      </w:pPr>
      <w:r>
        <w:rPr>
          <w:rFonts w:ascii="Times New Roman"/>
          <w:b/>
          <w:i w:val="false"/>
          <w:color w:val="000000"/>
        </w:rPr>
        <w:t xml:space="preserve"> Параграф 1. Парадно-выходная форменная одежда старшего и среднего начальствующего состава</w:t>
      </w:r>
    </w:p>
    <w:bookmarkEnd w:id="176"/>
    <w:bookmarkStart w:name="z190"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4064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0640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78"/>
    <w:p>
      <w:pPr>
        <w:spacing w:after="0"/>
        <w:ind w:left="0"/>
        <w:jc w:val="both"/>
      </w:pPr>
      <w:r>
        <w:rPr>
          <w:rFonts w:ascii="Times New Roman"/>
          <w:b w:val="false"/>
          <w:i w:val="false"/>
          <w:color w:val="000000"/>
          <w:sz w:val="28"/>
        </w:rPr>
        <w:t>
      Рисунок 5</w:t>
      </w:r>
    </w:p>
    <w:bookmarkEnd w:id="178"/>
    <w:bookmarkStart w:name="z192" w:id="179"/>
    <w:p>
      <w:pPr>
        <w:spacing w:after="0"/>
        <w:ind w:left="0"/>
        <w:jc w:val="both"/>
      </w:pPr>
      <w:r>
        <w:rPr>
          <w:rFonts w:ascii="Times New Roman"/>
          <w:b w:val="false"/>
          <w:i w:val="false"/>
          <w:color w:val="000000"/>
          <w:sz w:val="28"/>
        </w:rPr>
        <w:t>
      5. Перечень парадно-выходной форменной одежды старшего и среднего начальствующего состава (рис. 5):</w:t>
      </w:r>
    </w:p>
    <w:bookmarkEnd w:id="179"/>
    <w:bookmarkStart w:name="z193" w:id="180"/>
    <w:p>
      <w:pPr>
        <w:spacing w:after="0"/>
        <w:ind w:left="0"/>
        <w:jc w:val="both"/>
      </w:pPr>
      <w:r>
        <w:rPr>
          <w:rFonts w:ascii="Times New Roman"/>
          <w:b w:val="false"/>
          <w:i w:val="false"/>
          <w:color w:val="000000"/>
          <w:sz w:val="28"/>
        </w:rPr>
        <w:t>
      летняя:</w:t>
      </w:r>
    </w:p>
    <w:bookmarkEnd w:id="180"/>
    <w:bookmarkStart w:name="z194" w:id="181"/>
    <w:p>
      <w:pPr>
        <w:spacing w:after="0"/>
        <w:ind w:left="0"/>
        <w:jc w:val="both"/>
      </w:pPr>
      <w:r>
        <w:rPr>
          <w:rFonts w:ascii="Times New Roman"/>
          <w:b w:val="false"/>
          <w:i w:val="false"/>
          <w:color w:val="000000"/>
          <w:sz w:val="28"/>
        </w:rPr>
        <w:t>
      фуражка темно-синего цвета;</w:t>
      </w:r>
    </w:p>
    <w:bookmarkEnd w:id="181"/>
    <w:bookmarkStart w:name="z195" w:id="182"/>
    <w:p>
      <w:pPr>
        <w:spacing w:after="0"/>
        <w:ind w:left="0"/>
        <w:jc w:val="both"/>
      </w:pPr>
      <w:r>
        <w:rPr>
          <w:rFonts w:ascii="Times New Roman"/>
          <w:b w:val="false"/>
          <w:i w:val="false"/>
          <w:color w:val="000000"/>
          <w:sz w:val="28"/>
        </w:rPr>
        <w:t>
      мундир открытый двубортный и брюки навыпуск темно-синего цвета с кантом темно-оранжевого цвета (для полковников);</w:t>
      </w:r>
    </w:p>
    <w:bookmarkEnd w:id="182"/>
    <w:bookmarkStart w:name="z196" w:id="183"/>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темно-оранжевого цвета;</w:t>
      </w:r>
    </w:p>
    <w:bookmarkEnd w:id="183"/>
    <w:bookmarkStart w:name="z197" w:id="184"/>
    <w:p>
      <w:pPr>
        <w:spacing w:after="0"/>
        <w:ind w:left="0"/>
        <w:jc w:val="both"/>
      </w:pPr>
      <w:r>
        <w:rPr>
          <w:rFonts w:ascii="Times New Roman"/>
          <w:b w:val="false"/>
          <w:i w:val="false"/>
          <w:color w:val="000000"/>
          <w:sz w:val="28"/>
        </w:rPr>
        <w:t>
      рубашка с длинным рукавом белого цвета;</w:t>
      </w:r>
    </w:p>
    <w:bookmarkEnd w:id="184"/>
    <w:bookmarkStart w:name="z198" w:id="185"/>
    <w:p>
      <w:pPr>
        <w:spacing w:after="0"/>
        <w:ind w:left="0"/>
        <w:jc w:val="both"/>
      </w:pPr>
      <w:r>
        <w:rPr>
          <w:rFonts w:ascii="Times New Roman"/>
          <w:b w:val="false"/>
          <w:i w:val="false"/>
          <w:color w:val="000000"/>
          <w:sz w:val="28"/>
        </w:rPr>
        <w:t>
      галстук темно-синего цвета;</w:t>
      </w:r>
    </w:p>
    <w:bookmarkEnd w:id="185"/>
    <w:bookmarkStart w:name="z199" w:id="186"/>
    <w:p>
      <w:pPr>
        <w:spacing w:after="0"/>
        <w:ind w:left="0"/>
        <w:jc w:val="both"/>
      </w:pPr>
      <w:r>
        <w:rPr>
          <w:rFonts w:ascii="Times New Roman"/>
          <w:b w:val="false"/>
          <w:i w:val="false"/>
          <w:color w:val="000000"/>
          <w:sz w:val="28"/>
        </w:rPr>
        <w:t>
      полуботинки хромовые черного цвета;</w:t>
      </w:r>
    </w:p>
    <w:bookmarkEnd w:id="186"/>
    <w:bookmarkStart w:name="z200" w:id="187"/>
    <w:p>
      <w:pPr>
        <w:spacing w:after="0"/>
        <w:ind w:left="0"/>
        <w:jc w:val="both"/>
      </w:pPr>
      <w:r>
        <w:rPr>
          <w:rFonts w:ascii="Times New Roman"/>
          <w:b w:val="false"/>
          <w:i w:val="false"/>
          <w:color w:val="000000"/>
          <w:sz w:val="28"/>
        </w:rPr>
        <w:t>
      ремень парадный золотистого цвета;</w:t>
      </w:r>
    </w:p>
    <w:bookmarkEnd w:id="187"/>
    <w:bookmarkStart w:name="z201" w:id="188"/>
    <w:p>
      <w:pPr>
        <w:spacing w:after="0"/>
        <w:ind w:left="0"/>
        <w:jc w:val="both"/>
      </w:pPr>
      <w:r>
        <w:rPr>
          <w:rFonts w:ascii="Times New Roman"/>
          <w:b w:val="false"/>
          <w:i w:val="false"/>
          <w:color w:val="000000"/>
          <w:sz w:val="28"/>
        </w:rPr>
        <w:t>
      аксельбант золотистого цвета;</w:t>
      </w:r>
    </w:p>
    <w:bookmarkEnd w:id="188"/>
    <w:bookmarkStart w:name="z202" w:id="189"/>
    <w:p>
      <w:pPr>
        <w:spacing w:after="0"/>
        <w:ind w:left="0"/>
        <w:jc w:val="both"/>
      </w:pPr>
      <w:r>
        <w:rPr>
          <w:rFonts w:ascii="Times New Roman"/>
          <w:b w:val="false"/>
          <w:i w:val="false"/>
          <w:color w:val="000000"/>
          <w:sz w:val="28"/>
        </w:rPr>
        <w:t>
      перчатки белого цвета.</w:t>
      </w:r>
    </w:p>
    <w:bookmarkEnd w:id="189"/>
    <w:bookmarkStart w:name="z203" w:id="190"/>
    <w:p>
      <w:pPr>
        <w:spacing w:after="0"/>
        <w:ind w:left="0"/>
        <w:jc w:val="both"/>
      </w:pPr>
      <w:r>
        <w:rPr>
          <w:rFonts w:ascii="Times New Roman"/>
          <w:b w:val="false"/>
          <w:i w:val="false"/>
          <w:color w:val="000000"/>
          <w:sz w:val="28"/>
        </w:rPr>
        <w:t>
      Примечание:</w:t>
      </w:r>
    </w:p>
    <w:bookmarkEnd w:id="190"/>
    <w:bookmarkStart w:name="z204" w:id="191"/>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темно-оранжевого цвета;</w:t>
      </w:r>
    </w:p>
    <w:bookmarkEnd w:id="191"/>
    <w:bookmarkStart w:name="z205" w:id="192"/>
    <w:p>
      <w:pPr>
        <w:spacing w:after="0"/>
        <w:ind w:left="0"/>
        <w:jc w:val="both"/>
      </w:pPr>
      <w:r>
        <w:rPr>
          <w:rFonts w:ascii="Times New Roman"/>
          <w:b w:val="false"/>
          <w:i w:val="false"/>
          <w:color w:val="000000"/>
          <w:sz w:val="28"/>
        </w:rPr>
        <w:t>
      2) в зимний период повседневная зимняя куртка, утепленная со съемным капюшоном и внутренней курткой темно-синего цвета,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192"/>
    <w:bookmarkStart w:name="z206" w:id="193"/>
    <w:p>
      <w:pPr>
        <w:spacing w:after="0"/>
        <w:ind w:left="0"/>
        <w:jc w:val="both"/>
      </w:pPr>
      <w:r>
        <w:rPr>
          <w:rFonts w:ascii="Times New Roman"/>
          <w:b w:val="false"/>
          <w:i w:val="false"/>
          <w:color w:val="000000"/>
          <w:sz w:val="28"/>
        </w:rPr>
        <w:t>
      3) при летней парадно-выходной форменной одежде в холодную погоду и при зимней парадно-выходной форменной одежде в теплую погоду разрешено ношение внутренней куртки темно-синего цвета с кашне белого цвета, вместо шапки ушанки бейсболка демисезонная.</w:t>
      </w:r>
    </w:p>
    <w:bookmarkEnd w:id="193"/>
    <w:bookmarkStart w:name="z207" w:id="194"/>
    <w:p>
      <w:pPr>
        <w:spacing w:after="0"/>
        <w:ind w:left="0"/>
        <w:jc w:val="left"/>
      </w:pPr>
      <w:r>
        <w:rPr>
          <w:rFonts w:ascii="Times New Roman"/>
          <w:b/>
          <w:i w:val="false"/>
          <w:color w:val="000000"/>
        </w:rPr>
        <w:t xml:space="preserve"> Параграф 2. Повседневная форменная одежда старшего и среднего начальствующего состава</w:t>
      </w:r>
    </w:p>
    <w:bookmarkEnd w:id="194"/>
    <w:bookmarkStart w:name="z208"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3619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619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96"/>
    <w:p>
      <w:pPr>
        <w:spacing w:after="0"/>
        <w:ind w:left="0"/>
        <w:jc w:val="both"/>
      </w:pPr>
      <w:r>
        <w:rPr>
          <w:rFonts w:ascii="Times New Roman"/>
          <w:b w:val="false"/>
          <w:i w:val="false"/>
          <w:color w:val="000000"/>
          <w:sz w:val="28"/>
        </w:rPr>
        <w:t>
      Рисунок 6</w:t>
      </w:r>
    </w:p>
    <w:bookmarkEnd w:id="196"/>
    <w:bookmarkStart w:name="z210" w:id="197"/>
    <w:p>
      <w:pPr>
        <w:spacing w:after="0"/>
        <w:ind w:left="0"/>
        <w:jc w:val="both"/>
      </w:pPr>
      <w:r>
        <w:rPr>
          <w:rFonts w:ascii="Times New Roman"/>
          <w:b w:val="false"/>
          <w:i w:val="false"/>
          <w:color w:val="000000"/>
          <w:sz w:val="28"/>
        </w:rPr>
        <w:t>
      6. Перечень повседневной форменной одежды старшего и среднего начальствующего состава (рис. 6):</w:t>
      </w:r>
    </w:p>
    <w:bookmarkEnd w:id="197"/>
    <w:bookmarkStart w:name="z211" w:id="198"/>
    <w:p>
      <w:pPr>
        <w:spacing w:after="0"/>
        <w:ind w:left="0"/>
        <w:jc w:val="both"/>
      </w:pPr>
      <w:r>
        <w:rPr>
          <w:rFonts w:ascii="Times New Roman"/>
          <w:b w:val="false"/>
          <w:i w:val="false"/>
          <w:color w:val="000000"/>
          <w:sz w:val="28"/>
        </w:rPr>
        <w:t>
      1) летняя:</w:t>
      </w:r>
    </w:p>
    <w:bookmarkEnd w:id="198"/>
    <w:bookmarkStart w:name="z212" w:id="199"/>
    <w:p>
      <w:pPr>
        <w:spacing w:after="0"/>
        <w:ind w:left="0"/>
        <w:jc w:val="both"/>
      </w:pPr>
      <w:r>
        <w:rPr>
          <w:rFonts w:ascii="Times New Roman"/>
          <w:b w:val="false"/>
          <w:i w:val="false"/>
          <w:color w:val="000000"/>
          <w:sz w:val="28"/>
        </w:rPr>
        <w:t>
      фуражка темно-синего цвета;</w:t>
      </w:r>
    </w:p>
    <w:bookmarkEnd w:id="199"/>
    <w:bookmarkStart w:name="z213" w:id="200"/>
    <w:p>
      <w:pPr>
        <w:spacing w:after="0"/>
        <w:ind w:left="0"/>
        <w:jc w:val="both"/>
      </w:pPr>
      <w:r>
        <w:rPr>
          <w:rFonts w:ascii="Times New Roman"/>
          <w:b w:val="false"/>
          <w:i w:val="false"/>
          <w:color w:val="000000"/>
          <w:sz w:val="28"/>
        </w:rPr>
        <w:t>
      бейсболка темно-синего цвета;</w:t>
      </w:r>
    </w:p>
    <w:bookmarkEnd w:id="200"/>
    <w:bookmarkStart w:name="z214" w:id="201"/>
    <w:p>
      <w:pPr>
        <w:spacing w:after="0"/>
        <w:ind w:left="0"/>
        <w:jc w:val="both"/>
      </w:pPr>
      <w:r>
        <w:rPr>
          <w:rFonts w:ascii="Times New Roman"/>
          <w:b w:val="false"/>
          <w:i w:val="false"/>
          <w:color w:val="000000"/>
          <w:sz w:val="28"/>
        </w:rPr>
        <w:t>
      мундир открытый двубортный и брюки навыпуск темно-синего цвета с кантом темно-оранжевого цвета (для полковников);</w:t>
      </w:r>
    </w:p>
    <w:bookmarkEnd w:id="201"/>
    <w:bookmarkStart w:name="z215" w:id="202"/>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темно-оранжевого цвета;</w:t>
      </w:r>
    </w:p>
    <w:bookmarkEnd w:id="202"/>
    <w:bookmarkStart w:name="z216" w:id="203"/>
    <w:p>
      <w:pPr>
        <w:spacing w:after="0"/>
        <w:ind w:left="0"/>
        <w:jc w:val="both"/>
      </w:pPr>
      <w:r>
        <w:rPr>
          <w:rFonts w:ascii="Times New Roman"/>
          <w:b w:val="false"/>
          <w:i w:val="false"/>
          <w:color w:val="000000"/>
          <w:sz w:val="28"/>
        </w:rPr>
        <w:t>
      рубашка с длинным рукавом голубого цвета;</w:t>
      </w:r>
    </w:p>
    <w:bookmarkEnd w:id="203"/>
    <w:bookmarkStart w:name="z217" w:id="204"/>
    <w:p>
      <w:pPr>
        <w:spacing w:after="0"/>
        <w:ind w:left="0"/>
        <w:jc w:val="both"/>
      </w:pPr>
      <w:r>
        <w:rPr>
          <w:rFonts w:ascii="Times New Roman"/>
          <w:b w:val="false"/>
          <w:i w:val="false"/>
          <w:color w:val="000000"/>
          <w:sz w:val="28"/>
        </w:rPr>
        <w:t>
      рубашка с коротким рукавом голубого цвета;</w:t>
      </w:r>
    </w:p>
    <w:bookmarkEnd w:id="204"/>
    <w:bookmarkStart w:name="z218" w:id="205"/>
    <w:p>
      <w:pPr>
        <w:spacing w:after="0"/>
        <w:ind w:left="0"/>
        <w:jc w:val="both"/>
      </w:pPr>
      <w:r>
        <w:rPr>
          <w:rFonts w:ascii="Times New Roman"/>
          <w:b w:val="false"/>
          <w:i w:val="false"/>
          <w:color w:val="000000"/>
          <w:sz w:val="28"/>
        </w:rPr>
        <w:t>
      футболка белого цвета;</w:t>
      </w:r>
    </w:p>
    <w:bookmarkEnd w:id="205"/>
    <w:bookmarkStart w:name="z219" w:id="206"/>
    <w:p>
      <w:pPr>
        <w:spacing w:after="0"/>
        <w:ind w:left="0"/>
        <w:jc w:val="both"/>
      </w:pPr>
      <w:r>
        <w:rPr>
          <w:rFonts w:ascii="Times New Roman"/>
          <w:b w:val="false"/>
          <w:i w:val="false"/>
          <w:color w:val="000000"/>
          <w:sz w:val="28"/>
        </w:rPr>
        <w:t>
      галстук темно-синего цвета;</w:t>
      </w:r>
    </w:p>
    <w:bookmarkEnd w:id="206"/>
    <w:bookmarkStart w:name="z220" w:id="207"/>
    <w:p>
      <w:pPr>
        <w:spacing w:after="0"/>
        <w:ind w:left="0"/>
        <w:jc w:val="both"/>
      </w:pPr>
      <w:r>
        <w:rPr>
          <w:rFonts w:ascii="Times New Roman"/>
          <w:b w:val="false"/>
          <w:i w:val="false"/>
          <w:color w:val="000000"/>
          <w:sz w:val="28"/>
        </w:rPr>
        <w:t>
      полуботинки хромовые черного цвета;</w:t>
      </w:r>
    </w:p>
    <w:bookmarkEnd w:id="207"/>
    <w:bookmarkStart w:name="z221" w:id="208"/>
    <w:p>
      <w:pPr>
        <w:spacing w:after="0"/>
        <w:ind w:left="0"/>
        <w:jc w:val="both"/>
      </w:pPr>
      <w:r>
        <w:rPr>
          <w:rFonts w:ascii="Times New Roman"/>
          <w:b w:val="false"/>
          <w:i w:val="false"/>
          <w:color w:val="000000"/>
          <w:sz w:val="28"/>
        </w:rPr>
        <w:t>
      2) зимняя:</w:t>
      </w:r>
    </w:p>
    <w:bookmarkEnd w:id="208"/>
    <w:bookmarkStart w:name="z222" w:id="209"/>
    <w:p>
      <w:pPr>
        <w:spacing w:after="0"/>
        <w:ind w:left="0"/>
        <w:jc w:val="both"/>
      </w:pPr>
      <w:r>
        <w:rPr>
          <w:rFonts w:ascii="Times New Roman"/>
          <w:b w:val="false"/>
          <w:i w:val="false"/>
          <w:color w:val="000000"/>
          <w:sz w:val="28"/>
        </w:rPr>
        <w:t>
      шапка ушанка из каракуля серого цвета (для полковников);</w:t>
      </w:r>
    </w:p>
    <w:bookmarkEnd w:id="209"/>
    <w:bookmarkStart w:name="z223" w:id="210"/>
    <w:p>
      <w:pPr>
        <w:spacing w:after="0"/>
        <w:ind w:left="0"/>
        <w:jc w:val="both"/>
      </w:pPr>
      <w:r>
        <w:rPr>
          <w:rFonts w:ascii="Times New Roman"/>
          <w:b w:val="false"/>
          <w:i w:val="false"/>
          <w:color w:val="000000"/>
          <w:sz w:val="28"/>
        </w:rPr>
        <w:t>
      шапка ушанка цигейковая темно-синего цвета;</w:t>
      </w:r>
    </w:p>
    <w:bookmarkEnd w:id="210"/>
    <w:bookmarkStart w:name="z224" w:id="211"/>
    <w:p>
      <w:pPr>
        <w:spacing w:after="0"/>
        <w:ind w:left="0"/>
        <w:jc w:val="both"/>
      </w:pPr>
      <w:r>
        <w:rPr>
          <w:rFonts w:ascii="Times New Roman"/>
          <w:b w:val="false"/>
          <w:i w:val="false"/>
          <w:color w:val="000000"/>
          <w:sz w:val="28"/>
        </w:rPr>
        <w:t>
      бейсболка демисезонная темно-синего цвета;</w:t>
      </w:r>
    </w:p>
    <w:bookmarkEnd w:id="211"/>
    <w:bookmarkStart w:name="z225" w:id="212"/>
    <w:p>
      <w:pPr>
        <w:spacing w:after="0"/>
        <w:ind w:left="0"/>
        <w:jc w:val="both"/>
      </w:pPr>
      <w:r>
        <w:rPr>
          <w:rFonts w:ascii="Times New Roman"/>
          <w:b w:val="false"/>
          <w:i w:val="false"/>
          <w:color w:val="000000"/>
          <w:sz w:val="28"/>
        </w:rPr>
        <w:t>
      куртка, утепленная со съемным капюшоном и внутренней курткой темно-синего цвета (для полковников на капюшоне съемная меховая опушка);</w:t>
      </w:r>
    </w:p>
    <w:bookmarkEnd w:id="212"/>
    <w:bookmarkStart w:name="z226" w:id="213"/>
    <w:p>
      <w:pPr>
        <w:spacing w:after="0"/>
        <w:ind w:left="0"/>
        <w:jc w:val="both"/>
      </w:pPr>
      <w:r>
        <w:rPr>
          <w:rFonts w:ascii="Times New Roman"/>
          <w:b w:val="false"/>
          <w:i w:val="false"/>
          <w:color w:val="000000"/>
          <w:sz w:val="28"/>
        </w:rPr>
        <w:t xml:space="preserve">
      сапоги хромовые утепленные черного цвета; </w:t>
      </w:r>
    </w:p>
    <w:bookmarkEnd w:id="213"/>
    <w:bookmarkStart w:name="z227" w:id="214"/>
    <w:p>
      <w:pPr>
        <w:spacing w:after="0"/>
        <w:ind w:left="0"/>
        <w:jc w:val="both"/>
      </w:pPr>
      <w:r>
        <w:rPr>
          <w:rFonts w:ascii="Times New Roman"/>
          <w:b w:val="false"/>
          <w:i w:val="false"/>
          <w:color w:val="000000"/>
          <w:sz w:val="28"/>
        </w:rPr>
        <w:t>
      перчатки кожаные черного цвета;</w:t>
      </w:r>
    </w:p>
    <w:bookmarkEnd w:id="214"/>
    <w:bookmarkStart w:name="z228" w:id="215"/>
    <w:p>
      <w:pPr>
        <w:spacing w:after="0"/>
        <w:ind w:left="0"/>
        <w:jc w:val="both"/>
      </w:pPr>
      <w:r>
        <w:rPr>
          <w:rFonts w:ascii="Times New Roman"/>
          <w:b w:val="false"/>
          <w:i w:val="false"/>
          <w:color w:val="000000"/>
          <w:sz w:val="28"/>
        </w:rPr>
        <w:t>
      кашне темно-синего цвета.</w:t>
      </w:r>
    </w:p>
    <w:bookmarkEnd w:id="215"/>
    <w:bookmarkStart w:name="z229" w:id="216"/>
    <w:p>
      <w:pPr>
        <w:spacing w:after="0"/>
        <w:ind w:left="0"/>
        <w:jc w:val="both"/>
      </w:pPr>
      <w:r>
        <w:rPr>
          <w:rFonts w:ascii="Times New Roman"/>
          <w:b w:val="false"/>
          <w:i w:val="false"/>
          <w:color w:val="000000"/>
          <w:sz w:val="28"/>
        </w:rPr>
        <w:t>
      Примечание:</w:t>
      </w:r>
    </w:p>
    <w:bookmarkEnd w:id="216"/>
    <w:bookmarkStart w:name="z230" w:id="217"/>
    <w:p>
      <w:pPr>
        <w:spacing w:after="0"/>
        <w:ind w:left="0"/>
        <w:jc w:val="both"/>
      </w:pPr>
      <w:r>
        <w:rPr>
          <w:rFonts w:ascii="Times New Roman"/>
          <w:b w:val="false"/>
          <w:i w:val="false"/>
          <w:color w:val="000000"/>
          <w:sz w:val="28"/>
        </w:rPr>
        <w:t>
      1) при летней повседневной форменной одежде в холодную погоду и при зимней повседневной форменной одежде в теплую погоду разрешено ношение внутренней куртки темно-синего цвета, вместо шапки бейсболка демисезонная;</w:t>
      </w:r>
    </w:p>
    <w:bookmarkEnd w:id="217"/>
    <w:bookmarkStart w:name="z231" w:id="218"/>
    <w:p>
      <w:pPr>
        <w:spacing w:after="0"/>
        <w:ind w:left="0"/>
        <w:jc w:val="both"/>
      </w:pPr>
      <w:r>
        <w:rPr>
          <w:rFonts w:ascii="Times New Roman"/>
          <w:b w:val="false"/>
          <w:i w:val="false"/>
          <w:color w:val="000000"/>
          <w:sz w:val="28"/>
        </w:rPr>
        <w:t>
      2) рубашка голубого цвета с коротким рукавом без галстука поверх белой футболки с бейсболкой носится при температуре воздуха выше +20 оС.</w:t>
      </w:r>
    </w:p>
    <w:bookmarkEnd w:id="218"/>
    <w:bookmarkStart w:name="z232" w:id="219"/>
    <w:p>
      <w:pPr>
        <w:spacing w:after="0"/>
        <w:ind w:left="0"/>
        <w:jc w:val="left"/>
      </w:pPr>
      <w:r>
        <w:rPr>
          <w:rFonts w:ascii="Times New Roman"/>
          <w:b/>
          <w:i w:val="false"/>
          <w:color w:val="000000"/>
        </w:rPr>
        <w:t xml:space="preserve"> Параграф 3. Специальная форменная одежда старшего и среднего начальствующего состава</w:t>
      </w:r>
    </w:p>
    <w:bookmarkEnd w:id="219"/>
    <w:bookmarkStart w:name="z233"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49784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9784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221"/>
    <w:p>
      <w:pPr>
        <w:spacing w:after="0"/>
        <w:ind w:left="0"/>
        <w:jc w:val="both"/>
      </w:pPr>
      <w:r>
        <w:rPr>
          <w:rFonts w:ascii="Times New Roman"/>
          <w:b w:val="false"/>
          <w:i w:val="false"/>
          <w:color w:val="000000"/>
          <w:sz w:val="28"/>
        </w:rPr>
        <w:t>
      Рисунок 7</w:t>
      </w:r>
    </w:p>
    <w:bookmarkEnd w:id="221"/>
    <w:bookmarkStart w:name="z235" w:id="222"/>
    <w:p>
      <w:pPr>
        <w:spacing w:after="0"/>
        <w:ind w:left="0"/>
        <w:jc w:val="both"/>
      </w:pPr>
      <w:r>
        <w:rPr>
          <w:rFonts w:ascii="Times New Roman"/>
          <w:b w:val="false"/>
          <w:i w:val="false"/>
          <w:color w:val="000000"/>
          <w:sz w:val="28"/>
        </w:rPr>
        <w:t>
      7. Перечень специальной форменной одежды старшего и среднего начальствующего состава (рис. 7):</w:t>
      </w:r>
    </w:p>
    <w:bookmarkEnd w:id="222"/>
    <w:bookmarkStart w:name="z236" w:id="223"/>
    <w:p>
      <w:pPr>
        <w:spacing w:after="0"/>
        <w:ind w:left="0"/>
        <w:jc w:val="both"/>
      </w:pPr>
      <w:r>
        <w:rPr>
          <w:rFonts w:ascii="Times New Roman"/>
          <w:b w:val="false"/>
          <w:i w:val="false"/>
          <w:color w:val="000000"/>
          <w:sz w:val="28"/>
        </w:rPr>
        <w:t>
      1) летняя:</w:t>
      </w:r>
    </w:p>
    <w:bookmarkEnd w:id="223"/>
    <w:bookmarkStart w:name="z237" w:id="224"/>
    <w:p>
      <w:pPr>
        <w:spacing w:after="0"/>
        <w:ind w:left="0"/>
        <w:jc w:val="both"/>
      </w:pPr>
      <w:r>
        <w:rPr>
          <w:rFonts w:ascii="Times New Roman"/>
          <w:b w:val="false"/>
          <w:i w:val="false"/>
          <w:color w:val="000000"/>
          <w:sz w:val="28"/>
        </w:rPr>
        <w:t>
      бейсболка темно-синего цвета или берет темно-оранжевый;</w:t>
      </w:r>
    </w:p>
    <w:bookmarkEnd w:id="224"/>
    <w:bookmarkStart w:name="z238" w:id="225"/>
    <w:p>
      <w:pPr>
        <w:spacing w:after="0"/>
        <w:ind w:left="0"/>
        <w:jc w:val="both"/>
      </w:pPr>
      <w:r>
        <w:rPr>
          <w:rFonts w:ascii="Times New Roman"/>
          <w:b w:val="false"/>
          <w:i w:val="false"/>
          <w:color w:val="000000"/>
          <w:sz w:val="28"/>
        </w:rPr>
        <w:t>
      куртка с длинным рукавом на молнии и брюки темно-синего цвета;</w:t>
      </w:r>
    </w:p>
    <w:bookmarkEnd w:id="225"/>
    <w:bookmarkStart w:name="z239" w:id="226"/>
    <w:p>
      <w:pPr>
        <w:spacing w:after="0"/>
        <w:ind w:left="0"/>
        <w:jc w:val="both"/>
      </w:pPr>
      <w:r>
        <w:rPr>
          <w:rFonts w:ascii="Times New Roman"/>
          <w:b w:val="false"/>
          <w:i w:val="false"/>
          <w:color w:val="000000"/>
          <w:sz w:val="28"/>
        </w:rPr>
        <w:t>
      куртка с коротким рукавом на молнии и брюки темно-синего цвета;</w:t>
      </w:r>
    </w:p>
    <w:bookmarkEnd w:id="226"/>
    <w:bookmarkStart w:name="z240" w:id="227"/>
    <w:p>
      <w:pPr>
        <w:spacing w:after="0"/>
        <w:ind w:left="0"/>
        <w:jc w:val="both"/>
      </w:pPr>
      <w:r>
        <w:rPr>
          <w:rFonts w:ascii="Times New Roman"/>
          <w:b w:val="false"/>
          <w:i w:val="false"/>
          <w:color w:val="000000"/>
          <w:sz w:val="28"/>
        </w:rPr>
        <w:t>
      футболка белого цвета или тельняшка с чередующимися бело-оранжевыми полосами;</w:t>
      </w:r>
    </w:p>
    <w:bookmarkEnd w:id="227"/>
    <w:bookmarkStart w:name="z241" w:id="228"/>
    <w:p>
      <w:pPr>
        <w:spacing w:after="0"/>
        <w:ind w:left="0"/>
        <w:jc w:val="both"/>
      </w:pPr>
      <w:r>
        <w:rPr>
          <w:rFonts w:ascii="Times New Roman"/>
          <w:b w:val="false"/>
          <w:i w:val="false"/>
          <w:color w:val="000000"/>
          <w:sz w:val="28"/>
        </w:rPr>
        <w:t>
      футболка-поло с длинным и коротким рукавом темно-синего цвета (для сотрудников дежурно-диспетчерских служб);</w:t>
      </w:r>
    </w:p>
    <w:bookmarkEnd w:id="228"/>
    <w:bookmarkStart w:name="z242" w:id="229"/>
    <w:p>
      <w:pPr>
        <w:spacing w:after="0"/>
        <w:ind w:left="0"/>
        <w:jc w:val="both"/>
      </w:pPr>
      <w:r>
        <w:rPr>
          <w:rFonts w:ascii="Times New Roman"/>
          <w:b w:val="false"/>
          <w:i w:val="false"/>
          <w:color w:val="000000"/>
          <w:sz w:val="28"/>
        </w:rPr>
        <w:t>
      ботинки юфтевые с высокими берцами черного цвета;</w:t>
      </w:r>
    </w:p>
    <w:bookmarkEnd w:id="229"/>
    <w:bookmarkStart w:name="z243" w:id="230"/>
    <w:p>
      <w:pPr>
        <w:spacing w:after="0"/>
        <w:ind w:left="0"/>
        <w:jc w:val="both"/>
      </w:pPr>
      <w:r>
        <w:rPr>
          <w:rFonts w:ascii="Times New Roman"/>
          <w:b w:val="false"/>
          <w:i w:val="false"/>
          <w:color w:val="000000"/>
          <w:sz w:val="28"/>
        </w:rPr>
        <w:t>
      2) зимняя:</w:t>
      </w:r>
    </w:p>
    <w:bookmarkEnd w:id="230"/>
    <w:bookmarkStart w:name="z244" w:id="231"/>
    <w:p>
      <w:pPr>
        <w:spacing w:after="0"/>
        <w:ind w:left="0"/>
        <w:jc w:val="both"/>
      </w:pPr>
      <w:r>
        <w:rPr>
          <w:rFonts w:ascii="Times New Roman"/>
          <w:b w:val="false"/>
          <w:i w:val="false"/>
          <w:color w:val="000000"/>
          <w:sz w:val="28"/>
        </w:rPr>
        <w:t>
      шапка-ушанка, утепленная из ткани темно-синего цвета;</w:t>
      </w:r>
    </w:p>
    <w:bookmarkEnd w:id="231"/>
    <w:bookmarkStart w:name="z245" w:id="232"/>
    <w:p>
      <w:pPr>
        <w:spacing w:after="0"/>
        <w:ind w:left="0"/>
        <w:jc w:val="both"/>
      </w:pPr>
      <w:r>
        <w:rPr>
          <w:rFonts w:ascii="Times New Roman"/>
          <w:b w:val="false"/>
          <w:i w:val="false"/>
          <w:color w:val="000000"/>
          <w:sz w:val="28"/>
        </w:rPr>
        <w:t>
      бейсболка демисезонная темно-синего цвета;</w:t>
      </w:r>
    </w:p>
    <w:bookmarkEnd w:id="232"/>
    <w:bookmarkStart w:name="z246" w:id="233"/>
    <w:p>
      <w:pPr>
        <w:spacing w:after="0"/>
        <w:ind w:left="0"/>
        <w:jc w:val="both"/>
      </w:pPr>
      <w:r>
        <w:rPr>
          <w:rFonts w:ascii="Times New Roman"/>
          <w:b w:val="false"/>
          <w:i w:val="false"/>
          <w:color w:val="000000"/>
          <w:sz w:val="28"/>
        </w:rPr>
        <w:t>
      куртка, утепленная со съемным капюшоном и внутренней курткой с утеплнными брюками темно-синего цвета (для полковников на капюшоне съемная меховая опушка);</w:t>
      </w:r>
    </w:p>
    <w:bookmarkEnd w:id="233"/>
    <w:bookmarkStart w:name="z247" w:id="234"/>
    <w:p>
      <w:pPr>
        <w:spacing w:after="0"/>
        <w:ind w:left="0"/>
        <w:jc w:val="both"/>
      </w:pPr>
      <w:r>
        <w:rPr>
          <w:rFonts w:ascii="Times New Roman"/>
          <w:b w:val="false"/>
          <w:i w:val="false"/>
          <w:color w:val="000000"/>
          <w:sz w:val="28"/>
        </w:rPr>
        <w:t>
      свитер без выреза темно-синего цвета;</w:t>
      </w:r>
    </w:p>
    <w:bookmarkEnd w:id="234"/>
    <w:bookmarkStart w:name="z248" w:id="235"/>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235"/>
    <w:bookmarkStart w:name="z249" w:id="236"/>
    <w:p>
      <w:pPr>
        <w:spacing w:after="0"/>
        <w:ind w:left="0"/>
        <w:jc w:val="both"/>
      </w:pPr>
      <w:r>
        <w:rPr>
          <w:rFonts w:ascii="Times New Roman"/>
          <w:b w:val="false"/>
          <w:i w:val="false"/>
          <w:color w:val="000000"/>
          <w:sz w:val="28"/>
        </w:rPr>
        <w:t>
      перчатки кожаные черного цвета;</w:t>
      </w:r>
    </w:p>
    <w:bookmarkEnd w:id="236"/>
    <w:bookmarkStart w:name="z250" w:id="237"/>
    <w:p>
      <w:pPr>
        <w:spacing w:after="0"/>
        <w:ind w:left="0"/>
        <w:jc w:val="both"/>
      </w:pPr>
      <w:r>
        <w:rPr>
          <w:rFonts w:ascii="Times New Roman"/>
          <w:b w:val="false"/>
          <w:i w:val="false"/>
          <w:color w:val="000000"/>
          <w:sz w:val="28"/>
        </w:rPr>
        <w:t>
      кашне темно-синего цвета.</w:t>
      </w:r>
    </w:p>
    <w:bookmarkEnd w:id="237"/>
    <w:bookmarkStart w:name="z251" w:id="238"/>
    <w:p>
      <w:pPr>
        <w:spacing w:after="0"/>
        <w:ind w:left="0"/>
        <w:jc w:val="both"/>
      </w:pPr>
      <w:r>
        <w:rPr>
          <w:rFonts w:ascii="Times New Roman"/>
          <w:b w:val="false"/>
          <w:i w:val="false"/>
          <w:color w:val="000000"/>
          <w:sz w:val="28"/>
        </w:rPr>
        <w:t>
      Примечание:</w:t>
      </w:r>
    </w:p>
    <w:bookmarkEnd w:id="238"/>
    <w:bookmarkStart w:name="z252" w:id="239"/>
    <w:p>
      <w:pPr>
        <w:spacing w:after="0"/>
        <w:ind w:left="0"/>
        <w:jc w:val="both"/>
      </w:pPr>
      <w:r>
        <w:rPr>
          <w:rFonts w:ascii="Times New Roman"/>
          <w:b w:val="false"/>
          <w:i w:val="false"/>
          <w:color w:val="000000"/>
          <w:sz w:val="28"/>
        </w:rPr>
        <w:t>
      1) при летней специальной форменной одежде в холодную погоду и при зимней специальной форменной одежде в теплую погоду разрешено ношение внутренней куртки, темно-синего цвета, вместо шапки ушанка из ткани темно-синего цвета бейсболка демисезонная;</w:t>
      </w:r>
    </w:p>
    <w:bookmarkEnd w:id="239"/>
    <w:bookmarkStart w:name="z253" w:id="240"/>
    <w:p>
      <w:pPr>
        <w:spacing w:after="0"/>
        <w:ind w:left="0"/>
        <w:jc w:val="both"/>
      </w:pPr>
      <w:r>
        <w:rPr>
          <w:rFonts w:ascii="Times New Roman"/>
          <w:b w:val="false"/>
          <w:i w:val="false"/>
          <w:color w:val="000000"/>
          <w:sz w:val="28"/>
        </w:rPr>
        <w:t>
      2) куртка с коротким рукавом поверх белой футболки с бейсболкой носится при температуре воздуха выше +20 оС;</w:t>
      </w:r>
    </w:p>
    <w:bookmarkEnd w:id="240"/>
    <w:bookmarkStart w:name="z254" w:id="241"/>
    <w:p>
      <w:pPr>
        <w:spacing w:after="0"/>
        <w:ind w:left="0"/>
        <w:jc w:val="both"/>
      </w:pPr>
      <w:r>
        <w:rPr>
          <w:rFonts w:ascii="Times New Roman"/>
          <w:b w:val="false"/>
          <w:i w:val="false"/>
          <w:color w:val="000000"/>
          <w:sz w:val="28"/>
        </w:rPr>
        <w:t>
      3) допускается носить куртки и свитер с брюками навыпуск в полуботинках или сапогах утепленных;</w:t>
      </w:r>
    </w:p>
    <w:bookmarkEnd w:id="241"/>
    <w:bookmarkStart w:name="z255" w:id="242"/>
    <w:p>
      <w:pPr>
        <w:spacing w:after="0"/>
        <w:ind w:left="0"/>
        <w:jc w:val="both"/>
      </w:pPr>
      <w:r>
        <w:rPr>
          <w:rFonts w:ascii="Times New Roman"/>
          <w:b w:val="false"/>
          <w:i w:val="false"/>
          <w:color w:val="000000"/>
          <w:sz w:val="28"/>
        </w:rPr>
        <w:t>
      4) футболка-поло выдается сотрудникам дежурно-диспетчерских служб, с правом ношения в период дежурства.</w:t>
      </w:r>
    </w:p>
    <w:bookmarkEnd w:id="242"/>
    <w:bookmarkStart w:name="z256" w:id="243"/>
    <w:p>
      <w:pPr>
        <w:spacing w:after="0"/>
        <w:ind w:left="0"/>
        <w:jc w:val="left"/>
      </w:pPr>
      <w:r>
        <w:rPr>
          <w:rFonts w:ascii="Times New Roman"/>
          <w:b/>
          <w:i w:val="false"/>
          <w:color w:val="000000"/>
        </w:rPr>
        <w:t xml:space="preserve"> Параграф 4. Полевая форменная одежда старшего и среднего начальствующего состава</w:t>
      </w:r>
    </w:p>
    <w:bookmarkEnd w:id="243"/>
    <w:bookmarkStart w:name="z257"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21590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1590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245"/>
    <w:p>
      <w:pPr>
        <w:spacing w:after="0"/>
        <w:ind w:left="0"/>
        <w:jc w:val="both"/>
      </w:pPr>
      <w:r>
        <w:rPr>
          <w:rFonts w:ascii="Times New Roman"/>
          <w:b w:val="false"/>
          <w:i w:val="false"/>
          <w:color w:val="000000"/>
          <w:sz w:val="28"/>
        </w:rPr>
        <w:t>
      Рисунок 8</w:t>
      </w:r>
    </w:p>
    <w:bookmarkEnd w:id="245"/>
    <w:bookmarkStart w:name="z259" w:id="246"/>
    <w:p>
      <w:pPr>
        <w:spacing w:after="0"/>
        <w:ind w:left="0"/>
        <w:jc w:val="both"/>
      </w:pPr>
      <w:r>
        <w:rPr>
          <w:rFonts w:ascii="Times New Roman"/>
          <w:b w:val="false"/>
          <w:i w:val="false"/>
          <w:color w:val="000000"/>
          <w:sz w:val="28"/>
        </w:rPr>
        <w:t>
      8. Перечень полевой форменной одежды (рис. 8):</w:t>
      </w:r>
    </w:p>
    <w:bookmarkEnd w:id="246"/>
    <w:bookmarkStart w:name="z260" w:id="247"/>
    <w:p>
      <w:pPr>
        <w:spacing w:after="0"/>
        <w:ind w:left="0"/>
        <w:jc w:val="both"/>
      </w:pPr>
      <w:r>
        <w:rPr>
          <w:rFonts w:ascii="Times New Roman"/>
          <w:b w:val="false"/>
          <w:i w:val="false"/>
          <w:color w:val="000000"/>
          <w:sz w:val="28"/>
        </w:rPr>
        <w:t>
      1) летняя:</w:t>
      </w:r>
    </w:p>
    <w:bookmarkEnd w:id="247"/>
    <w:bookmarkStart w:name="z261" w:id="248"/>
    <w:p>
      <w:pPr>
        <w:spacing w:after="0"/>
        <w:ind w:left="0"/>
        <w:jc w:val="both"/>
      </w:pPr>
      <w:r>
        <w:rPr>
          <w:rFonts w:ascii="Times New Roman"/>
          <w:b w:val="false"/>
          <w:i w:val="false"/>
          <w:color w:val="000000"/>
          <w:sz w:val="28"/>
        </w:rPr>
        <w:t>
      бейсболка темно-синего цвета;</w:t>
      </w:r>
    </w:p>
    <w:bookmarkEnd w:id="248"/>
    <w:bookmarkStart w:name="z262" w:id="249"/>
    <w:p>
      <w:pPr>
        <w:spacing w:after="0"/>
        <w:ind w:left="0"/>
        <w:jc w:val="both"/>
      </w:pPr>
      <w:r>
        <w:rPr>
          <w:rFonts w:ascii="Times New Roman"/>
          <w:b w:val="false"/>
          <w:i w:val="false"/>
          <w:color w:val="000000"/>
          <w:sz w:val="28"/>
        </w:rPr>
        <w:t>
      куртка с накладными карманами и брюки темно-синего цвета;</w:t>
      </w:r>
    </w:p>
    <w:bookmarkEnd w:id="249"/>
    <w:bookmarkStart w:name="z263" w:id="250"/>
    <w:p>
      <w:pPr>
        <w:spacing w:after="0"/>
        <w:ind w:left="0"/>
        <w:jc w:val="both"/>
      </w:pPr>
      <w:r>
        <w:rPr>
          <w:rFonts w:ascii="Times New Roman"/>
          <w:b w:val="false"/>
          <w:i w:val="false"/>
          <w:color w:val="000000"/>
          <w:sz w:val="28"/>
        </w:rPr>
        <w:t>
      футболка темно-синего цвета;</w:t>
      </w:r>
    </w:p>
    <w:bookmarkEnd w:id="250"/>
    <w:bookmarkStart w:name="z264" w:id="251"/>
    <w:p>
      <w:pPr>
        <w:spacing w:after="0"/>
        <w:ind w:left="0"/>
        <w:jc w:val="both"/>
      </w:pPr>
      <w:r>
        <w:rPr>
          <w:rFonts w:ascii="Times New Roman"/>
          <w:b w:val="false"/>
          <w:i w:val="false"/>
          <w:color w:val="000000"/>
          <w:sz w:val="28"/>
        </w:rPr>
        <w:t>
      ботинки юфтевые с высокими берцами черного цвета;</w:t>
      </w:r>
    </w:p>
    <w:bookmarkEnd w:id="251"/>
    <w:bookmarkStart w:name="z265" w:id="252"/>
    <w:p>
      <w:pPr>
        <w:spacing w:after="0"/>
        <w:ind w:left="0"/>
        <w:jc w:val="both"/>
      </w:pPr>
      <w:r>
        <w:rPr>
          <w:rFonts w:ascii="Times New Roman"/>
          <w:b w:val="false"/>
          <w:i w:val="false"/>
          <w:color w:val="000000"/>
          <w:sz w:val="28"/>
        </w:rPr>
        <w:t>
      2) зимняя:</w:t>
      </w:r>
    </w:p>
    <w:bookmarkEnd w:id="252"/>
    <w:bookmarkStart w:name="z266" w:id="253"/>
    <w:p>
      <w:pPr>
        <w:spacing w:after="0"/>
        <w:ind w:left="0"/>
        <w:jc w:val="both"/>
      </w:pPr>
      <w:r>
        <w:rPr>
          <w:rFonts w:ascii="Times New Roman"/>
          <w:b w:val="false"/>
          <w:i w:val="false"/>
          <w:color w:val="000000"/>
          <w:sz w:val="28"/>
        </w:rPr>
        <w:t>
      шапка, вязанная темно-синего цвета;</w:t>
      </w:r>
    </w:p>
    <w:bookmarkEnd w:id="253"/>
    <w:bookmarkStart w:name="z267" w:id="254"/>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254"/>
    <w:bookmarkStart w:name="z268" w:id="255"/>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255"/>
    <w:bookmarkStart w:name="z269" w:id="256"/>
    <w:p>
      <w:pPr>
        <w:spacing w:after="0"/>
        <w:ind w:left="0"/>
        <w:jc w:val="both"/>
      </w:pPr>
      <w:r>
        <w:rPr>
          <w:rFonts w:ascii="Times New Roman"/>
          <w:b w:val="false"/>
          <w:i w:val="false"/>
          <w:color w:val="000000"/>
          <w:sz w:val="28"/>
        </w:rPr>
        <w:t>
      перчатки, утепленные черного цвета.</w:t>
      </w:r>
    </w:p>
    <w:bookmarkEnd w:id="256"/>
    <w:bookmarkStart w:name="z270" w:id="257"/>
    <w:p>
      <w:pPr>
        <w:spacing w:after="0"/>
        <w:ind w:left="0"/>
        <w:jc w:val="both"/>
      </w:pPr>
      <w:r>
        <w:rPr>
          <w:rFonts w:ascii="Times New Roman"/>
          <w:b w:val="false"/>
          <w:i w:val="false"/>
          <w:color w:val="000000"/>
          <w:sz w:val="28"/>
        </w:rPr>
        <w:t>
      Примечание:</w:t>
      </w:r>
    </w:p>
    <w:bookmarkEnd w:id="257"/>
    <w:bookmarkStart w:name="z271" w:id="258"/>
    <w:p>
      <w:pPr>
        <w:spacing w:after="0"/>
        <w:ind w:left="0"/>
        <w:jc w:val="both"/>
      </w:pPr>
      <w:r>
        <w:rPr>
          <w:rFonts w:ascii="Times New Roman"/>
          <w:b w:val="false"/>
          <w:i w:val="false"/>
          <w:color w:val="000000"/>
          <w:sz w:val="28"/>
        </w:rPr>
        <w:t>
      разрешается носить при зимней полевой форме одежды: вместо шапки-ушанки, утепленной из ткани темно-синего цвета - шапку вязанную темно-синего цвета, вместо бейсболки темно-синего цвета - берет установленного цвета, вместо ботинок с высокими берцами черного цвета - полуботинки (сапоги) хромовые черного цвета.</w:t>
      </w:r>
    </w:p>
    <w:bookmarkEnd w:id="258"/>
    <w:bookmarkStart w:name="z272" w:id="259"/>
    <w:p>
      <w:pPr>
        <w:spacing w:after="0"/>
        <w:ind w:left="0"/>
        <w:jc w:val="left"/>
      </w:pPr>
      <w:r>
        <w:rPr>
          <w:rFonts w:ascii="Times New Roman"/>
          <w:b/>
          <w:i w:val="false"/>
          <w:color w:val="000000"/>
        </w:rPr>
        <w:t xml:space="preserve"> Глава 3. Форменная одежда младшего начальствующего и рядового состава</w:t>
      </w:r>
    </w:p>
    <w:bookmarkEnd w:id="259"/>
    <w:bookmarkStart w:name="z273" w:id="260"/>
    <w:p>
      <w:pPr>
        <w:spacing w:after="0"/>
        <w:ind w:left="0"/>
        <w:jc w:val="left"/>
      </w:pPr>
      <w:r>
        <w:rPr>
          <w:rFonts w:ascii="Times New Roman"/>
          <w:b/>
          <w:i w:val="false"/>
          <w:color w:val="000000"/>
        </w:rPr>
        <w:t xml:space="preserve"> Параграф 1. Парадно-выходная форменная одежда младшего начальствующего и рядового состава</w:t>
      </w:r>
    </w:p>
    <w:bookmarkEnd w:id="260"/>
    <w:bookmarkStart w:name="z274"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28067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8067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62"/>
    <w:p>
      <w:pPr>
        <w:spacing w:after="0"/>
        <w:ind w:left="0"/>
        <w:jc w:val="both"/>
      </w:pPr>
      <w:r>
        <w:rPr>
          <w:rFonts w:ascii="Times New Roman"/>
          <w:b w:val="false"/>
          <w:i w:val="false"/>
          <w:color w:val="000000"/>
          <w:sz w:val="28"/>
        </w:rPr>
        <w:t>
      Рисунок 9</w:t>
      </w:r>
    </w:p>
    <w:bookmarkEnd w:id="262"/>
    <w:bookmarkStart w:name="z276" w:id="263"/>
    <w:p>
      <w:pPr>
        <w:spacing w:after="0"/>
        <w:ind w:left="0"/>
        <w:jc w:val="both"/>
      </w:pPr>
      <w:r>
        <w:rPr>
          <w:rFonts w:ascii="Times New Roman"/>
          <w:b w:val="false"/>
          <w:i w:val="false"/>
          <w:color w:val="000000"/>
          <w:sz w:val="28"/>
        </w:rPr>
        <w:t>
      9. Перечень парадно-выходной форменной одежды младшего начальствующего и рядового состава (рис. 9):</w:t>
      </w:r>
    </w:p>
    <w:bookmarkEnd w:id="263"/>
    <w:bookmarkStart w:name="z277" w:id="264"/>
    <w:p>
      <w:pPr>
        <w:spacing w:after="0"/>
        <w:ind w:left="0"/>
        <w:jc w:val="both"/>
      </w:pPr>
      <w:r>
        <w:rPr>
          <w:rFonts w:ascii="Times New Roman"/>
          <w:b w:val="false"/>
          <w:i w:val="false"/>
          <w:color w:val="000000"/>
          <w:sz w:val="28"/>
        </w:rPr>
        <w:t>
      летняя:</w:t>
      </w:r>
    </w:p>
    <w:bookmarkEnd w:id="264"/>
    <w:bookmarkStart w:name="z278" w:id="265"/>
    <w:p>
      <w:pPr>
        <w:spacing w:after="0"/>
        <w:ind w:left="0"/>
        <w:jc w:val="both"/>
      </w:pPr>
      <w:r>
        <w:rPr>
          <w:rFonts w:ascii="Times New Roman"/>
          <w:b w:val="false"/>
          <w:i w:val="false"/>
          <w:color w:val="000000"/>
          <w:sz w:val="28"/>
        </w:rPr>
        <w:t>
      фуражка темно-синего цвета или берет темно-оранжевого цвета;</w:t>
      </w:r>
    </w:p>
    <w:bookmarkEnd w:id="265"/>
    <w:bookmarkStart w:name="z279" w:id="266"/>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темно-оранжевого цвета;</w:t>
      </w:r>
    </w:p>
    <w:bookmarkEnd w:id="266"/>
    <w:bookmarkStart w:name="z280" w:id="267"/>
    <w:p>
      <w:pPr>
        <w:spacing w:after="0"/>
        <w:ind w:left="0"/>
        <w:jc w:val="both"/>
      </w:pPr>
      <w:r>
        <w:rPr>
          <w:rFonts w:ascii="Times New Roman"/>
          <w:b w:val="false"/>
          <w:i w:val="false"/>
          <w:color w:val="000000"/>
          <w:sz w:val="28"/>
        </w:rPr>
        <w:t>
      рубашка с длинным рукавом белого цвета;</w:t>
      </w:r>
    </w:p>
    <w:bookmarkEnd w:id="267"/>
    <w:bookmarkStart w:name="z281" w:id="268"/>
    <w:p>
      <w:pPr>
        <w:spacing w:after="0"/>
        <w:ind w:left="0"/>
        <w:jc w:val="both"/>
      </w:pPr>
      <w:r>
        <w:rPr>
          <w:rFonts w:ascii="Times New Roman"/>
          <w:b w:val="false"/>
          <w:i w:val="false"/>
          <w:color w:val="000000"/>
          <w:sz w:val="28"/>
        </w:rPr>
        <w:t>
      галстук темно-синего цвета;</w:t>
      </w:r>
    </w:p>
    <w:bookmarkEnd w:id="268"/>
    <w:bookmarkStart w:name="z282" w:id="269"/>
    <w:p>
      <w:pPr>
        <w:spacing w:after="0"/>
        <w:ind w:left="0"/>
        <w:jc w:val="both"/>
      </w:pPr>
      <w:r>
        <w:rPr>
          <w:rFonts w:ascii="Times New Roman"/>
          <w:b w:val="false"/>
          <w:i w:val="false"/>
          <w:color w:val="000000"/>
          <w:sz w:val="28"/>
        </w:rPr>
        <w:t>
      полуботинки хромовые черного цвета;</w:t>
      </w:r>
    </w:p>
    <w:bookmarkEnd w:id="269"/>
    <w:bookmarkStart w:name="z283" w:id="270"/>
    <w:p>
      <w:pPr>
        <w:spacing w:after="0"/>
        <w:ind w:left="0"/>
        <w:jc w:val="both"/>
      </w:pPr>
      <w:r>
        <w:rPr>
          <w:rFonts w:ascii="Times New Roman"/>
          <w:b w:val="false"/>
          <w:i w:val="false"/>
          <w:color w:val="000000"/>
          <w:sz w:val="28"/>
        </w:rPr>
        <w:t>
      ремень парадный белого цвета;</w:t>
      </w:r>
    </w:p>
    <w:bookmarkEnd w:id="270"/>
    <w:bookmarkStart w:name="z284" w:id="271"/>
    <w:p>
      <w:pPr>
        <w:spacing w:after="0"/>
        <w:ind w:left="0"/>
        <w:jc w:val="both"/>
      </w:pPr>
      <w:r>
        <w:rPr>
          <w:rFonts w:ascii="Times New Roman"/>
          <w:b w:val="false"/>
          <w:i w:val="false"/>
          <w:color w:val="000000"/>
          <w:sz w:val="28"/>
        </w:rPr>
        <w:t>
      аксельбант золотистого цвета;</w:t>
      </w:r>
    </w:p>
    <w:bookmarkEnd w:id="271"/>
    <w:bookmarkStart w:name="z285" w:id="272"/>
    <w:p>
      <w:pPr>
        <w:spacing w:after="0"/>
        <w:ind w:left="0"/>
        <w:jc w:val="both"/>
      </w:pPr>
      <w:r>
        <w:rPr>
          <w:rFonts w:ascii="Times New Roman"/>
          <w:b w:val="false"/>
          <w:i w:val="false"/>
          <w:color w:val="000000"/>
          <w:sz w:val="28"/>
        </w:rPr>
        <w:t>
      перчатки белого цвета.</w:t>
      </w:r>
    </w:p>
    <w:bookmarkEnd w:id="272"/>
    <w:bookmarkStart w:name="z286" w:id="273"/>
    <w:p>
      <w:pPr>
        <w:spacing w:after="0"/>
        <w:ind w:left="0"/>
        <w:jc w:val="both"/>
      </w:pPr>
      <w:r>
        <w:rPr>
          <w:rFonts w:ascii="Times New Roman"/>
          <w:b w:val="false"/>
          <w:i w:val="false"/>
          <w:color w:val="000000"/>
          <w:sz w:val="28"/>
        </w:rPr>
        <w:t>
      Примечание:</w:t>
      </w:r>
    </w:p>
    <w:bookmarkEnd w:id="273"/>
    <w:bookmarkStart w:name="z287" w:id="274"/>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темно-оранжевого цвета;</w:t>
      </w:r>
    </w:p>
    <w:bookmarkEnd w:id="274"/>
    <w:bookmarkStart w:name="z288" w:id="275"/>
    <w:p>
      <w:pPr>
        <w:spacing w:after="0"/>
        <w:ind w:left="0"/>
        <w:jc w:val="both"/>
      </w:pPr>
      <w:r>
        <w:rPr>
          <w:rFonts w:ascii="Times New Roman"/>
          <w:b w:val="false"/>
          <w:i w:val="false"/>
          <w:color w:val="000000"/>
          <w:sz w:val="28"/>
        </w:rPr>
        <w:t>
      2) в зимний период повседневная зимняя куртка, утепленная темно-синего цвета с накладными карманами и съемным капюшоном,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275"/>
    <w:bookmarkStart w:name="z289" w:id="276"/>
    <w:p>
      <w:pPr>
        <w:spacing w:after="0"/>
        <w:ind w:left="0"/>
        <w:jc w:val="left"/>
      </w:pPr>
      <w:r>
        <w:rPr>
          <w:rFonts w:ascii="Times New Roman"/>
          <w:b/>
          <w:i w:val="false"/>
          <w:color w:val="000000"/>
        </w:rPr>
        <w:t xml:space="preserve"> Параграф 2. Повседневная форменная одежда младшего начальствующего и рядового состава</w:t>
      </w:r>
    </w:p>
    <w:bookmarkEnd w:id="276"/>
    <w:bookmarkStart w:name="z290"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44323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4323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78"/>
    <w:p>
      <w:pPr>
        <w:spacing w:after="0"/>
        <w:ind w:left="0"/>
        <w:jc w:val="both"/>
      </w:pPr>
      <w:r>
        <w:rPr>
          <w:rFonts w:ascii="Times New Roman"/>
          <w:b w:val="false"/>
          <w:i w:val="false"/>
          <w:color w:val="000000"/>
          <w:sz w:val="28"/>
        </w:rPr>
        <w:t>
      Рисунок 10</w:t>
      </w:r>
    </w:p>
    <w:bookmarkEnd w:id="278"/>
    <w:bookmarkStart w:name="z292" w:id="279"/>
    <w:p>
      <w:pPr>
        <w:spacing w:after="0"/>
        <w:ind w:left="0"/>
        <w:jc w:val="both"/>
      </w:pPr>
      <w:r>
        <w:rPr>
          <w:rFonts w:ascii="Times New Roman"/>
          <w:b w:val="false"/>
          <w:i w:val="false"/>
          <w:color w:val="000000"/>
          <w:sz w:val="28"/>
        </w:rPr>
        <w:t>
      10. Перечень повседневной форменной одежды младшего начальствующего и рядового состава (рис. 10):</w:t>
      </w:r>
    </w:p>
    <w:bookmarkEnd w:id="279"/>
    <w:bookmarkStart w:name="z293" w:id="280"/>
    <w:p>
      <w:pPr>
        <w:spacing w:after="0"/>
        <w:ind w:left="0"/>
        <w:jc w:val="both"/>
      </w:pPr>
      <w:r>
        <w:rPr>
          <w:rFonts w:ascii="Times New Roman"/>
          <w:b w:val="false"/>
          <w:i w:val="false"/>
          <w:color w:val="000000"/>
          <w:sz w:val="28"/>
        </w:rPr>
        <w:t>
      1) летняя:</w:t>
      </w:r>
    </w:p>
    <w:bookmarkEnd w:id="280"/>
    <w:bookmarkStart w:name="z294" w:id="281"/>
    <w:p>
      <w:pPr>
        <w:spacing w:after="0"/>
        <w:ind w:left="0"/>
        <w:jc w:val="both"/>
      </w:pPr>
      <w:r>
        <w:rPr>
          <w:rFonts w:ascii="Times New Roman"/>
          <w:b w:val="false"/>
          <w:i w:val="false"/>
          <w:color w:val="000000"/>
          <w:sz w:val="28"/>
        </w:rPr>
        <w:t>
      фуражка темно-синего цвета;</w:t>
      </w:r>
    </w:p>
    <w:bookmarkEnd w:id="281"/>
    <w:bookmarkStart w:name="z295" w:id="282"/>
    <w:p>
      <w:pPr>
        <w:spacing w:after="0"/>
        <w:ind w:left="0"/>
        <w:jc w:val="both"/>
      </w:pPr>
      <w:r>
        <w:rPr>
          <w:rFonts w:ascii="Times New Roman"/>
          <w:b w:val="false"/>
          <w:i w:val="false"/>
          <w:color w:val="000000"/>
          <w:sz w:val="28"/>
        </w:rPr>
        <w:t>
      бейсболка темно-синего цвета;</w:t>
      </w:r>
    </w:p>
    <w:bookmarkEnd w:id="282"/>
    <w:bookmarkStart w:name="z296" w:id="283"/>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темно-оранжевого цвета;</w:t>
      </w:r>
    </w:p>
    <w:bookmarkEnd w:id="283"/>
    <w:bookmarkStart w:name="z297" w:id="284"/>
    <w:p>
      <w:pPr>
        <w:spacing w:after="0"/>
        <w:ind w:left="0"/>
        <w:jc w:val="both"/>
      </w:pPr>
      <w:r>
        <w:rPr>
          <w:rFonts w:ascii="Times New Roman"/>
          <w:b w:val="false"/>
          <w:i w:val="false"/>
          <w:color w:val="000000"/>
          <w:sz w:val="28"/>
        </w:rPr>
        <w:t>
      рубашка с длинным рукавом голубого цвета;</w:t>
      </w:r>
    </w:p>
    <w:bookmarkEnd w:id="284"/>
    <w:bookmarkStart w:name="z298" w:id="285"/>
    <w:p>
      <w:pPr>
        <w:spacing w:after="0"/>
        <w:ind w:left="0"/>
        <w:jc w:val="both"/>
      </w:pPr>
      <w:r>
        <w:rPr>
          <w:rFonts w:ascii="Times New Roman"/>
          <w:b w:val="false"/>
          <w:i w:val="false"/>
          <w:color w:val="000000"/>
          <w:sz w:val="28"/>
        </w:rPr>
        <w:t>
      рубашка с коротким рукавом голубого цвета;</w:t>
      </w:r>
    </w:p>
    <w:bookmarkEnd w:id="285"/>
    <w:bookmarkStart w:name="z299" w:id="286"/>
    <w:p>
      <w:pPr>
        <w:spacing w:after="0"/>
        <w:ind w:left="0"/>
        <w:jc w:val="both"/>
      </w:pPr>
      <w:r>
        <w:rPr>
          <w:rFonts w:ascii="Times New Roman"/>
          <w:b w:val="false"/>
          <w:i w:val="false"/>
          <w:color w:val="000000"/>
          <w:sz w:val="28"/>
        </w:rPr>
        <w:t>
      футболка белого цвета;</w:t>
      </w:r>
    </w:p>
    <w:bookmarkEnd w:id="286"/>
    <w:bookmarkStart w:name="z300" w:id="287"/>
    <w:p>
      <w:pPr>
        <w:spacing w:after="0"/>
        <w:ind w:left="0"/>
        <w:jc w:val="both"/>
      </w:pPr>
      <w:r>
        <w:rPr>
          <w:rFonts w:ascii="Times New Roman"/>
          <w:b w:val="false"/>
          <w:i w:val="false"/>
          <w:color w:val="000000"/>
          <w:sz w:val="28"/>
        </w:rPr>
        <w:t>
      галстук темно-синего цвета;</w:t>
      </w:r>
    </w:p>
    <w:bookmarkEnd w:id="287"/>
    <w:bookmarkStart w:name="z301" w:id="288"/>
    <w:p>
      <w:pPr>
        <w:spacing w:after="0"/>
        <w:ind w:left="0"/>
        <w:jc w:val="both"/>
      </w:pPr>
      <w:r>
        <w:rPr>
          <w:rFonts w:ascii="Times New Roman"/>
          <w:b w:val="false"/>
          <w:i w:val="false"/>
          <w:color w:val="000000"/>
          <w:sz w:val="28"/>
        </w:rPr>
        <w:t>
      полуботинки хромовые черного цвета;</w:t>
      </w:r>
    </w:p>
    <w:bookmarkEnd w:id="288"/>
    <w:bookmarkStart w:name="z302" w:id="289"/>
    <w:p>
      <w:pPr>
        <w:spacing w:after="0"/>
        <w:ind w:left="0"/>
        <w:jc w:val="both"/>
      </w:pPr>
      <w:r>
        <w:rPr>
          <w:rFonts w:ascii="Times New Roman"/>
          <w:b w:val="false"/>
          <w:i w:val="false"/>
          <w:color w:val="000000"/>
          <w:sz w:val="28"/>
        </w:rPr>
        <w:t>
      2) зимняя:</w:t>
      </w:r>
    </w:p>
    <w:bookmarkEnd w:id="289"/>
    <w:bookmarkStart w:name="z303" w:id="290"/>
    <w:p>
      <w:pPr>
        <w:spacing w:after="0"/>
        <w:ind w:left="0"/>
        <w:jc w:val="both"/>
      </w:pPr>
      <w:r>
        <w:rPr>
          <w:rFonts w:ascii="Times New Roman"/>
          <w:b w:val="false"/>
          <w:i w:val="false"/>
          <w:color w:val="000000"/>
          <w:sz w:val="28"/>
        </w:rPr>
        <w:t>
      шапка ушанка цигейковая темно-синего цвета;</w:t>
      </w:r>
    </w:p>
    <w:bookmarkEnd w:id="290"/>
    <w:bookmarkStart w:name="z304" w:id="291"/>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291"/>
    <w:bookmarkStart w:name="z305" w:id="292"/>
    <w:p>
      <w:pPr>
        <w:spacing w:after="0"/>
        <w:ind w:left="0"/>
        <w:jc w:val="both"/>
      </w:pPr>
      <w:r>
        <w:rPr>
          <w:rFonts w:ascii="Times New Roman"/>
          <w:b w:val="false"/>
          <w:i w:val="false"/>
          <w:color w:val="000000"/>
          <w:sz w:val="28"/>
        </w:rPr>
        <w:t>
      сапоги хромовые утепленные черного цвета;</w:t>
      </w:r>
    </w:p>
    <w:bookmarkEnd w:id="292"/>
    <w:bookmarkStart w:name="z306" w:id="293"/>
    <w:p>
      <w:pPr>
        <w:spacing w:after="0"/>
        <w:ind w:left="0"/>
        <w:jc w:val="both"/>
      </w:pPr>
      <w:r>
        <w:rPr>
          <w:rFonts w:ascii="Times New Roman"/>
          <w:b w:val="false"/>
          <w:i w:val="false"/>
          <w:color w:val="000000"/>
          <w:sz w:val="28"/>
        </w:rPr>
        <w:t>
      перчатки кожаные черного цвета;</w:t>
      </w:r>
    </w:p>
    <w:bookmarkEnd w:id="293"/>
    <w:bookmarkStart w:name="z307" w:id="294"/>
    <w:p>
      <w:pPr>
        <w:spacing w:after="0"/>
        <w:ind w:left="0"/>
        <w:jc w:val="both"/>
      </w:pPr>
      <w:r>
        <w:rPr>
          <w:rFonts w:ascii="Times New Roman"/>
          <w:b w:val="false"/>
          <w:i w:val="false"/>
          <w:color w:val="000000"/>
          <w:sz w:val="28"/>
        </w:rPr>
        <w:t>
      кашне темно-синего цвета.</w:t>
      </w:r>
    </w:p>
    <w:bookmarkEnd w:id="294"/>
    <w:bookmarkStart w:name="z308" w:id="295"/>
    <w:p>
      <w:pPr>
        <w:spacing w:after="0"/>
        <w:ind w:left="0"/>
        <w:jc w:val="both"/>
      </w:pPr>
      <w:r>
        <w:rPr>
          <w:rFonts w:ascii="Times New Roman"/>
          <w:b w:val="false"/>
          <w:i w:val="false"/>
          <w:color w:val="000000"/>
          <w:sz w:val="28"/>
        </w:rPr>
        <w:t>
      Примечание:</w:t>
      </w:r>
    </w:p>
    <w:bookmarkEnd w:id="295"/>
    <w:bookmarkStart w:name="z309" w:id="296"/>
    <w:p>
      <w:pPr>
        <w:spacing w:after="0"/>
        <w:ind w:left="0"/>
        <w:jc w:val="both"/>
      </w:pPr>
      <w:r>
        <w:rPr>
          <w:rFonts w:ascii="Times New Roman"/>
          <w:b w:val="false"/>
          <w:i w:val="false"/>
          <w:color w:val="000000"/>
          <w:sz w:val="28"/>
        </w:rPr>
        <w:t>
      рубашка голубого цвета с коротким рукавом без галстука поверх белой футболки с бейсболкой носится при температуре воздуха выше +20 оС.</w:t>
      </w:r>
    </w:p>
    <w:bookmarkEnd w:id="296"/>
    <w:bookmarkStart w:name="z310" w:id="297"/>
    <w:p>
      <w:pPr>
        <w:spacing w:after="0"/>
        <w:ind w:left="0"/>
        <w:jc w:val="left"/>
      </w:pPr>
      <w:r>
        <w:rPr>
          <w:rFonts w:ascii="Times New Roman"/>
          <w:b/>
          <w:i w:val="false"/>
          <w:color w:val="000000"/>
        </w:rPr>
        <w:t xml:space="preserve"> Параграф 3. Полевая форменная одежда младшего начальствующего и рядового состава</w:t>
      </w:r>
    </w:p>
    <w:bookmarkEnd w:id="297"/>
    <w:bookmarkStart w:name="z311"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25019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5019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 w:id="299"/>
    <w:p>
      <w:pPr>
        <w:spacing w:after="0"/>
        <w:ind w:left="0"/>
        <w:jc w:val="both"/>
      </w:pPr>
      <w:r>
        <w:rPr>
          <w:rFonts w:ascii="Times New Roman"/>
          <w:b w:val="false"/>
          <w:i w:val="false"/>
          <w:color w:val="000000"/>
          <w:sz w:val="28"/>
        </w:rPr>
        <w:t>
      Рисунок 11</w:t>
      </w:r>
    </w:p>
    <w:bookmarkEnd w:id="299"/>
    <w:bookmarkStart w:name="z313" w:id="300"/>
    <w:p>
      <w:pPr>
        <w:spacing w:after="0"/>
        <w:ind w:left="0"/>
        <w:jc w:val="both"/>
      </w:pPr>
      <w:r>
        <w:rPr>
          <w:rFonts w:ascii="Times New Roman"/>
          <w:b w:val="false"/>
          <w:i w:val="false"/>
          <w:color w:val="000000"/>
          <w:sz w:val="28"/>
        </w:rPr>
        <w:t>
      11. Перечень полевой форменной одежды (рис. 11):</w:t>
      </w:r>
    </w:p>
    <w:bookmarkEnd w:id="300"/>
    <w:bookmarkStart w:name="z314" w:id="301"/>
    <w:p>
      <w:pPr>
        <w:spacing w:after="0"/>
        <w:ind w:left="0"/>
        <w:jc w:val="both"/>
      </w:pPr>
      <w:r>
        <w:rPr>
          <w:rFonts w:ascii="Times New Roman"/>
          <w:b w:val="false"/>
          <w:i w:val="false"/>
          <w:color w:val="000000"/>
          <w:sz w:val="28"/>
        </w:rPr>
        <w:t>
      1) летняя:</w:t>
      </w:r>
    </w:p>
    <w:bookmarkEnd w:id="301"/>
    <w:bookmarkStart w:name="z315" w:id="302"/>
    <w:p>
      <w:pPr>
        <w:spacing w:after="0"/>
        <w:ind w:left="0"/>
        <w:jc w:val="both"/>
      </w:pPr>
      <w:r>
        <w:rPr>
          <w:rFonts w:ascii="Times New Roman"/>
          <w:b w:val="false"/>
          <w:i w:val="false"/>
          <w:color w:val="000000"/>
          <w:sz w:val="28"/>
        </w:rPr>
        <w:t>
      бейсболка темно-синего цвета;</w:t>
      </w:r>
    </w:p>
    <w:bookmarkEnd w:id="302"/>
    <w:bookmarkStart w:name="z316" w:id="303"/>
    <w:p>
      <w:pPr>
        <w:spacing w:after="0"/>
        <w:ind w:left="0"/>
        <w:jc w:val="both"/>
      </w:pPr>
      <w:r>
        <w:rPr>
          <w:rFonts w:ascii="Times New Roman"/>
          <w:b w:val="false"/>
          <w:i w:val="false"/>
          <w:color w:val="000000"/>
          <w:sz w:val="28"/>
        </w:rPr>
        <w:t xml:space="preserve">
      куртка с накладными карманами и брюки темно-синего цвета; </w:t>
      </w:r>
    </w:p>
    <w:bookmarkEnd w:id="303"/>
    <w:bookmarkStart w:name="z317" w:id="304"/>
    <w:p>
      <w:pPr>
        <w:spacing w:after="0"/>
        <w:ind w:left="0"/>
        <w:jc w:val="both"/>
      </w:pPr>
      <w:r>
        <w:rPr>
          <w:rFonts w:ascii="Times New Roman"/>
          <w:b w:val="false"/>
          <w:i w:val="false"/>
          <w:color w:val="000000"/>
          <w:sz w:val="28"/>
        </w:rPr>
        <w:t>
      футболка темно-синего цвета;</w:t>
      </w:r>
    </w:p>
    <w:bookmarkEnd w:id="304"/>
    <w:bookmarkStart w:name="z318" w:id="305"/>
    <w:p>
      <w:pPr>
        <w:spacing w:after="0"/>
        <w:ind w:left="0"/>
        <w:jc w:val="both"/>
      </w:pPr>
      <w:r>
        <w:rPr>
          <w:rFonts w:ascii="Times New Roman"/>
          <w:b w:val="false"/>
          <w:i w:val="false"/>
          <w:color w:val="000000"/>
          <w:sz w:val="28"/>
        </w:rPr>
        <w:t>
      ботинки юфтевые с высокими берцами черного цвета;</w:t>
      </w:r>
    </w:p>
    <w:bookmarkEnd w:id="305"/>
    <w:bookmarkStart w:name="z319" w:id="306"/>
    <w:p>
      <w:pPr>
        <w:spacing w:after="0"/>
        <w:ind w:left="0"/>
        <w:jc w:val="both"/>
      </w:pPr>
      <w:r>
        <w:rPr>
          <w:rFonts w:ascii="Times New Roman"/>
          <w:b w:val="false"/>
          <w:i w:val="false"/>
          <w:color w:val="000000"/>
          <w:sz w:val="28"/>
        </w:rPr>
        <w:t>
      2) зимняя:</w:t>
      </w:r>
    </w:p>
    <w:bookmarkEnd w:id="306"/>
    <w:bookmarkStart w:name="z320" w:id="307"/>
    <w:p>
      <w:pPr>
        <w:spacing w:after="0"/>
        <w:ind w:left="0"/>
        <w:jc w:val="both"/>
      </w:pPr>
      <w:r>
        <w:rPr>
          <w:rFonts w:ascii="Times New Roman"/>
          <w:b w:val="false"/>
          <w:i w:val="false"/>
          <w:color w:val="000000"/>
          <w:sz w:val="28"/>
        </w:rPr>
        <w:t>
      шапка, вязанная темно-синего цвета;</w:t>
      </w:r>
    </w:p>
    <w:bookmarkEnd w:id="307"/>
    <w:bookmarkStart w:name="z321" w:id="308"/>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308"/>
    <w:bookmarkStart w:name="z322" w:id="309"/>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309"/>
    <w:bookmarkStart w:name="z323" w:id="310"/>
    <w:p>
      <w:pPr>
        <w:spacing w:after="0"/>
        <w:ind w:left="0"/>
        <w:jc w:val="both"/>
      </w:pPr>
      <w:r>
        <w:rPr>
          <w:rFonts w:ascii="Times New Roman"/>
          <w:b w:val="false"/>
          <w:i w:val="false"/>
          <w:color w:val="000000"/>
          <w:sz w:val="28"/>
        </w:rPr>
        <w:t>
      перчатки, утепленные черного цвета.</w:t>
      </w:r>
    </w:p>
    <w:bookmarkEnd w:id="310"/>
    <w:bookmarkStart w:name="z324" w:id="311"/>
    <w:p>
      <w:pPr>
        <w:spacing w:after="0"/>
        <w:ind w:left="0"/>
        <w:jc w:val="both"/>
      </w:pPr>
      <w:r>
        <w:rPr>
          <w:rFonts w:ascii="Times New Roman"/>
          <w:b w:val="false"/>
          <w:i w:val="false"/>
          <w:color w:val="000000"/>
          <w:sz w:val="28"/>
        </w:rPr>
        <w:t>
      Примечание:</w:t>
      </w:r>
    </w:p>
    <w:bookmarkEnd w:id="311"/>
    <w:bookmarkStart w:name="z325" w:id="312"/>
    <w:p>
      <w:pPr>
        <w:spacing w:after="0"/>
        <w:ind w:left="0"/>
        <w:jc w:val="both"/>
      </w:pPr>
      <w:r>
        <w:rPr>
          <w:rFonts w:ascii="Times New Roman"/>
          <w:b w:val="false"/>
          <w:i w:val="false"/>
          <w:color w:val="000000"/>
          <w:sz w:val="28"/>
        </w:rPr>
        <w:t>
      разрешается носить при зимней полевой форме одежды: вместо шапки-ушанки, утепленной из ткани темно-синего цвета - шапку вязанную темно-синего цвета, вместо бейсболки темно-синего цвета - берет установленного цвета, вместо ботинок с высокими берцами черного цвета - полуботинки (сапоги) хромовые черного цвета.</w:t>
      </w:r>
    </w:p>
    <w:bookmarkEnd w:id="312"/>
    <w:bookmarkStart w:name="z326" w:id="313"/>
    <w:p>
      <w:pPr>
        <w:spacing w:after="0"/>
        <w:ind w:left="0"/>
        <w:jc w:val="left"/>
      </w:pPr>
      <w:r>
        <w:rPr>
          <w:rFonts w:ascii="Times New Roman"/>
          <w:b/>
          <w:i w:val="false"/>
          <w:color w:val="000000"/>
        </w:rPr>
        <w:t xml:space="preserve"> Параграф 4. Специальная форменная одежда младшего начальствующего и рядового состава</w:t>
      </w:r>
    </w:p>
    <w:bookmarkEnd w:id="313"/>
    <w:bookmarkStart w:name="z327"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62103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2103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 w:id="315"/>
    <w:p>
      <w:pPr>
        <w:spacing w:after="0"/>
        <w:ind w:left="0"/>
        <w:jc w:val="both"/>
      </w:pPr>
      <w:r>
        <w:rPr>
          <w:rFonts w:ascii="Times New Roman"/>
          <w:b w:val="false"/>
          <w:i w:val="false"/>
          <w:color w:val="000000"/>
          <w:sz w:val="28"/>
        </w:rPr>
        <w:t>
      Рисунок 12</w:t>
      </w:r>
    </w:p>
    <w:bookmarkEnd w:id="315"/>
    <w:bookmarkStart w:name="z329" w:id="316"/>
    <w:p>
      <w:pPr>
        <w:spacing w:after="0"/>
        <w:ind w:left="0"/>
        <w:jc w:val="both"/>
      </w:pPr>
      <w:r>
        <w:rPr>
          <w:rFonts w:ascii="Times New Roman"/>
          <w:b w:val="false"/>
          <w:i w:val="false"/>
          <w:color w:val="000000"/>
          <w:sz w:val="28"/>
        </w:rPr>
        <w:t>
      12. Перечень специальной форменной одежды младшего начальствующего и рядового состава (рис. 12):</w:t>
      </w:r>
    </w:p>
    <w:bookmarkEnd w:id="316"/>
    <w:bookmarkStart w:name="z330" w:id="317"/>
    <w:p>
      <w:pPr>
        <w:spacing w:after="0"/>
        <w:ind w:left="0"/>
        <w:jc w:val="both"/>
      </w:pPr>
      <w:r>
        <w:rPr>
          <w:rFonts w:ascii="Times New Roman"/>
          <w:b w:val="false"/>
          <w:i w:val="false"/>
          <w:color w:val="000000"/>
          <w:sz w:val="28"/>
        </w:rPr>
        <w:t>
      1) летняя:</w:t>
      </w:r>
    </w:p>
    <w:bookmarkEnd w:id="317"/>
    <w:bookmarkStart w:name="z331" w:id="318"/>
    <w:p>
      <w:pPr>
        <w:spacing w:after="0"/>
        <w:ind w:left="0"/>
        <w:jc w:val="both"/>
      </w:pPr>
      <w:r>
        <w:rPr>
          <w:rFonts w:ascii="Times New Roman"/>
          <w:b w:val="false"/>
          <w:i w:val="false"/>
          <w:color w:val="000000"/>
          <w:sz w:val="28"/>
        </w:rPr>
        <w:t>
      бейсболка или берет темно-оранжевый;</w:t>
      </w:r>
    </w:p>
    <w:bookmarkEnd w:id="318"/>
    <w:bookmarkStart w:name="z332" w:id="319"/>
    <w:p>
      <w:pPr>
        <w:spacing w:after="0"/>
        <w:ind w:left="0"/>
        <w:jc w:val="both"/>
      </w:pPr>
      <w:r>
        <w:rPr>
          <w:rFonts w:ascii="Times New Roman"/>
          <w:b w:val="false"/>
          <w:i w:val="false"/>
          <w:color w:val="000000"/>
          <w:sz w:val="28"/>
        </w:rPr>
        <w:t>
      куртка с длинным рукавом на молнии и брюки темно-синего цвета;</w:t>
      </w:r>
    </w:p>
    <w:bookmarkEnd w:id="319"/>
    <w:bookmarkStart w:name="z333" w:id="320"/>
    <w:p>
      <w:pPr>
        <w:spacing w:after="0"/>
        <w:ind w:left="0"/>
        <w:jc w:val="both"/>
      </w:pPr>
      <w:r>
        <w:rPr>
          <w:rFonts w:ascii="Times New Roman"/>
          <w:b w:val="false"/>
          <w:i w:val="false"/>
          <w:color w:val="000000"/>
          <w:sz w:val="28"/>
        </w:rPr>
        <w:t>
      куртка с коротким рукавом на молнии и брюки темно-синего цвета;</w:t>
      </w:r>
    </w:p>
    <w:bookmarkEnd w:id="320"/>
    <w:bookmarkStart w:name="z334" w:id="321"/>
    <w:p>
      <w:pPr>
        <w:spacing w:after="0"/>
        <w:ind w:left="0"/>
        <w:jc w:val="both"/>
      </w:pPr>
      <w:r>
        <w:rPr>
          <w:rFonts w:ascii="Times New Roman"/>
          <w:b w:val="false"/>
          <w:i w:val="false"/>
          <w:color w:val="000000"/>
          <w:sz w:val="28"/>
        </w:rPr>
        <w:t>
      футболка темно-синего цвета или тельняшка с чередующимися бело-оранжевыми полосами;</w:t>
      </w:r>
    </w:p>
    <w:bookmarkEnd w:id="321"/>
    <w:bookmarkStart w:name="z335" w:id="322"/>
    <w:p>
      <w:pPr>
        <w:spacing w:after="0"/>
        <w:ind w:left="0"/>
        <w:jc w:val="both"/>
      </w:pPr>
      <w:r>
        <w:rPr>
          <w:rFonts w:ascii="Times New Roman"/>
          <w:b w:val="false"/>
          <w:i w:val="false"/>
          <w:color w:val="000000"/>
          <w:sz w:val="28"/>
        </w:rPr>
        <w:t>
      футболка-поло с длинным и коротким рукавом темно-синего цвета (для сотрудников дежурно диспетчерских служб);</w:t>
      </w:r>
    </w:p>
    <w:bookmarkEnd w:id="322"/>
    <w:bookmarkStart w:name="z336" w:id="323"/>
    <w:p>
      <w:pPr>
        <w:spacing w:after="0"/>
        <w:ind w:left="0"/>
        <w:jc w:val="both"/>
      </w:pPr>
      <w:r>
        <w:rPr>
          <w:rFonts w:ascii="Times New Roman"/>
          <w:b w:val="false"/>
          <w:i w:val="false"/>
          <w:color w:val="000000"/>
          <w:sz w:val="28"/>
        </w:rPr>
        <w:t>
      ботинки юфтевые с высокими берцами черного цвета;</w:t>
      </w:r>
    </w:p>
    <w:bookmarkEnd w:id="323"/>
    <w:bookmarkStart w:name="z337" w:id="324"/>
    <w:p>
      <w:pPr>
        <w:spacing w:after="0"/>
        <w:ind w:left="0"/>
        <w:jc w:val="both"/>
      </w:pPr>
      <w:r>
        <w:rPr>
          <w:rFonts w:ascii="Times New Roman"/>
          <w:b w:val="false"/>
          <w:i w:val="false"/>
          <w:color w:val="000000"/>
          <w:sz w:val="28"/>
        </w:rPr>
        <w:t>
      2) зимняя:</w:t>
      </w:r>
    </w:p>
    <w:bookmarkEnd w:id="324"/>
    <w:bookmarkStart w:name="z338" w:id="325"/>
    <w:p>
      <w:pPr>
        <w:spacing w:after="0"/>
        <w:ind w:left="0"/>
        <w:jc w:val="both"/>
      </w:pPr>
      <w:r>
        <w:rPr>
          <w:rFonts w:ascii="Times New Roman"/>
          <w:b w:val="false"/>
          <w:i w:val="false"/>
          <w:color w:val="000000"/>
          <w:sz w:val="28"/>
        </w:rPr>
        <w:t>
      шапка-ушанка, утепленная из ткани темно-синего цвета;</w:t>
      </w:r>
    </w:p>
    <w:bookmarkEnd w:id="325"/>
    <w:bookmarkStart w:name="z339" w:id="326"/>
    <w:p>
      <w:pPr>
        <w:spacing w:after="0"/>
        <w:ind w:left="0"/>
        <w:jc w:val="both"/>
      </w:pPr>
      <w:r>
        <w:rPr>
          <w:rFonts w:ascii="Times New Roman"/>
          <w:b w:val="false"/>
          <w:i w:val="false"/>
          <w:color w:val="000000"/>
          <w:sz w:val="28"/>
        </w:rPr>
        <w:t>
      шапка, вязанная темно-синего цвета;</w:t>
      </w:r>
    </w:p>
    <w:bookmarkEnd w:id="326"/>
    <w:bookmarkStart w:name="z340" w:id="327"/>
    <w:p>
      <w:pPr>
        <w:spacing w:after="0"/>
        <w:ind w:left="0"/>
        <w:jc w:val="both"/>
      </w:pPr>
      <w:r>
        <w:rPr>
          <w:rFonts w:ascii="Times New Roman"/>
          <w:b w:val="false"/>
          <w:i w:val="false"/>
          <w:color w:val="000000"/>
          <w:sz w:val="28"/>
        </w:rPr>
        <w:t>
      куртка, утепленная темно-синего цвета с накладными карманами со съемным капюшоном и утепленные брюки темно-синего цвета;</w:t>
      </w:r>
    </w:p>
    <w:bookmarkEnd w:id="327"/>
    <w:bookmarkStart w:name="z341" w:id="328"/>
    <w:p>
      <w:pPr>
        <w:spacing w:after="0"/>
        <w:ind w:left="0"/>
        <w:jc w:val="both"/>
      </w:pPr>
      <w:r>
        <w:rPr>
          <w:rFonts w:ascii="Times New Roman"/>
          <w:b w:val="false"/>
          <w:i w:val="false"/>
          <w:color w:val="000000"/>
          <w:sz w:val="28"/>
        </w:rPr>
        <w:t>
      свитер темно-синего цвета;</w:t>
      </w:r>
    </w:p>
    <w:bookmarkEnd w:id="328"/>
    <w:bookmarkStart w:name="z342" w:id="329"/>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329"/>
    <w:bookmarkStart w:name="z343" w:id="330"/>
    <w:p>
      <w:pPr>
        <w:spacing w:after="0"/>
        <w:ind w:left="0"/>
        <w:jc w:val="both"/>
      </w:pPr>
      <w:r>
        <w:rPr>
          <w:rFonts w:ascii="Times New Roman"/>
          <w:b w:val="false"/>
          <w:i w:val="false"/>
          <w:color w:val="000000"/>
          <w:sz w:val="28"/>
        </w:rPr>
        <w:t>
      перчатки, утепленные черного цвета;</w:t>
      </w:r>
    </w:p>
    <w:bookmarkEnd w:id="330"/>
    <w:bookmarkStart w:name="z344" w:id="331"/>
    <w:p>
      <w:pPr>
        <w:spacing w:after="0"/>
        <w:ind w:left="0"/>
        <w:jc w:val="both"/>
      </w:pPr>
      <w:r>
        <w:rPr>
          <w:rFonts w:ascii="Times New Roman"/>
          <w:b w:val="false"/>
          <w:i w:val="false"/>
          <w:color w:val="000000"/>
          <w:sz w:val="28"/>
        </w:rPr>
        <w:t>
      кашне темно-синего цвета.</w:t>
      </w:r>
    </w:p>
    <w:bookmarkEnd w:id="331"/>
    <w:bookmarkStart w:name="z345" w:id="332"/>
    <w:p>
      <w:pPr>
        <w:spacing w:after="0"/>
        <w:ind w:left="0"/>
        <w:jc w:val="both"/>
      </w:pPr>
      <w:r>
        <w:rPr>
          <w:rFonts w:ascii="Times New Roman"/>
          <w:b w:val="false"/>
          <w:i w:val="false"/>
          <w:color w:val="000000"/>
          <w:sz w:val="28"/>
        </w:rPr>
        <w:t>
      Примечание:</w:t>
      </w:r>
    </w:p>
    <w:bookmarkEnd w:id="332"/>
    <w:bookmarkStart w:name="z346" w:id="333"/>
    <w:p>
      <w:pPr>
        <w:spacing w:after="0"/>
        <w:ind w:left="0"/>
        <w:jc w:val="both"/>
      </w:pPr>
      <w:r>
        <w:rPr>
          <w:rFonts w:ascii="Times New Roman"/>
          <w:b w:val="false"/>
          <w:i w:val="false"/>
          <w:color w:val="000000"/>
          <w:sz w:val="28"/>
        </w:rPr>
        <w:t>
      1) куртка с коротким рукавом поверх белой или темно-синей футболке с бейсболкой носится при температуре воздуха выше +20 оС;</w:t>
      </w:r>
    </w:p>
    <w:bookmarkEnd w:id="333"/>
    <w:bookmarkStart w:name="z347" w:id="334"/>
    <w:p>
      <w:pPr>
        <w:spacing w:after="0"/>
        <w:ind w:left="0"/>
        <w:jc w:val="both"/>
      </w:pPr>
      <w:r>
        <w:rPr>
          <w:rFonts w:ascii="Times New Roman"/>
          <w:b w:val="false"/>
          <w:i w:val="false"/>
          <w:color w:val="000000"/>
          <w:sz w:val="28"/>
        </w:rPr>
        <w:t>
      2) допускается носить куртки и свитер с брюками навыпуск в полуботинках или сапогах утепленных;</w:t>
      </w:r>
    </w:p>
    <w:bookmarkEnd w:id="334"/>
    <w:bookmarkStart w:name="z348" w:id="335"/>
    <w:p>
      <w:pPr>
        <w:spacing w:after="0"/>
        <w:ind w:left="0"/>
        <w:jc w:val="both"/>
      </w:pPr>
      <w:r>
        <w:rPr>
          <w:rFonts w:ascii="Times New Roman"/>
          <w:b w:val="false"/>
          <w:i w:val="false"/>
          <w:color w:val="000000"/>
          <w:sz w:val="28"/>
        </w:rPr>
        <w:t>
      3) футболка поло выдается сотрудникам дежурно-диспетчерских служб, с правом ношения в период дежурства.</w:t>
      </w:r>
    </w:p>
    <w:bookmarkEnd w:id="335"/>
    <w:bookmarkStart w:name="z349" w:id="336"/>
    <w:p>
      <w:pPr>
        <w:spacing w:after="0"/>
        <w:ind w:left="0"/>
        <w:jc w:val="left"/>
      </w:pPr>
      <w:r>
        <w:rPr>
          <w:rFonts w:ascii="Times New Roman"/>
          <w:b/>
          <w:i w:val="false"/>
          <w:color w:val="000000"/>
        </w:rPr>
        <w:t xml:space="preserve"> Глава 4. Форменная одежда старшего и среднего начальствующего состава женщин</w:t>
      </w:r>
    </w:p>
    <w:bookmarkEnd w:id="336"/>
    <w:bookmarkStart w:name="z350" w:id="337"/>
    <w:p>
      <w:pPr>
        <w:spacing w:after="0"/>
        <w:ind w:left="0"/>
        <w:jc w:val="left"/>
      </w:pPr>
      <w:r>
        <w:rPr>
          <w:rFonts w:ascii="Times New Roman"/>
          <w:b/>
          <w:i w:val="false"/>
          <w:color w:val="000000"/>
        </w:rPr>
        <w:t xml:space="preserve"> Параграф 1. Парадно-выходная форменная одежда старшего и среднего начальствующего состава женщин</w:t>
      </w:r>
    </w:p>
    <w:bookmarkEnd w:id="337"/>
    <w:bookmarkStart w:name="z351"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39370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9370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339"/>
    <w:p>
      <w:pPr>
        <w:spacing w:after="0"/>
        <w:ind w:left="0"/>
        <w:jc w:val="both"/>
      </w:pPr>
      <w:r>
        <w:rPr>
          <w:rFonts w:ascii="Times New Roman"/>
          <w:b w:val="false"/>
          <w:i w:val="false"/>
          <w:color w:val="000000"/>
          <w:sz w:val="28"/>
        </w:rPr>
        <w:t>
      Рисунок 13</w:t>
      </w:r>
    </w:p>
    <w:bookmarkEnd w:id="339"/>
    <w:bookmarkStart w:name="z353" w:id="340"/>
    <w:p>
      <w:pPr>
        <w:spacing w:after="0"/>
        <w:ind w:left="0"/>
        <w:jc w:val="both"/>
      </w:pPr>
      <w:r>
        <w:rPr>
          <w:rFonts w:ascii="Times New Roman"/>
          <w:b w:val="false"/>
          <w:i w:val="false"/>
          <w:color w:val="000000"/>
          <w:sz w:val="28"/>
        </w:rPr>
        <w:t>
      13. Перечень парадно-выходной форменной одежды старшего и среднего начальствующего состава (рис. 13):</w:t>
      </w:r>
    </w:p>
    <w:bookmarkEnd w:id="340"/>
    <w:bookmarkStart w:name="z354" w:id="341"/>
    <w:p>
      <w:pPr>
        <w:spacing w:after="0"/>
        <w:ind w:left="0"/>
        <w:jc w:val="both"/>
      </w:pPr>
      <w:r>
        <w:rPr>
          <w:rFonts w:ascii="Times New Roman"/>
          <w:b w:val="false"/>
          <w:i w:val="false"/>
          <w:color w:val="000000"/>
          <w:sz w:val="28"/>
        </w:rPr>
        <w:t>
      летняя:</w:t>
      </w:r>
    </w:p>
    <w:bookmarkEnd w:id="341"/>
    <w:bookmarkStart w:name="z355" w:id="342"/>
    <w:p>
      <w:pPr>
        <w:spacing w:after="0"/>
        <w:ind w:left="0"/>
        <w:jc w:val="both"/>
      </w:pPr>
      <w:r>
        <w:rPr>
          <w:rFonts w:ascii="Times New Roman"/>
          <w:b w:val="false"/>
          <w:i w:val="false"/>
          <w:color w:val="000000"/>
          <w:sz w:val="28"/>
        </w:rPr>
        <w:t>
      шляпа темно-синего цвета;</w:t>
      </w:r>
    </w:p>
    <w:bookmarkEnd w:id="342"/>
    <w:bookmarkStart w:name="z356" w:id="343"/>
    <w:p>
      <w:pPr>
        <w:spacing w:after="0"/>
        <w:ind w:left="0"/>
        <w:jc w:val="both"/>
      </w:pPr>
      <w:r>
        <w:rPr>
          <w:rFonts w:ascii="Times New Roman"/>
          <w:b w:val="false"/>
          <w:i w:val="false"/>
          <w:color w:val="000000"/>
          <w:sz w:val="28"/>
        </w:rPr>
        <w:t>
      мундир открытый двубортный и юбка (брюки) темно-синего цвета с кантом темно-оранжевого цвета (для полковников);</w:t>
      </w:r>
    </w:p>
    <w:bookmarkEnd w:id="343"/>
    <w:bookmarkStart w:name="z357" w:id="344"/>
    <w:p>
      <w:pPr>
        <w:spacing w:after="0"/>
        <w:ind w:left="0"/>
        <w:jc w:val="both"/>
      </w:pPr>
      <w:r>
        <w:rPr>
          <w:rFonts w:ascii="Times New Roman"/>
          <w:b w:val="false"/>
          <w:i w:val="false"/>
          <w:color w:val="000000"/>
          <w:sz w:val="28"/>
        </w:rPr>
        <w:t>
      китель открытый однобортный застегивается на четыре пуговицы и юбка (брюки)темно-синего цвета с кантом темно-оранжевого цвета;</w:t>
      </w:r>
    </w:p>
    <w:bookmarkEnd w:id="344"/>
    <w:bookmarkStart w:name="z358" w:id="345"/>
    <w:p>
      <w:pPr>
        <w:spacing w:after="0"/>
        <w:ind w:left="0"/>
        <w:jc w:val="both"/>
      </w:pPr>
      <w:r>
        <w:rPr>
          <w:rFonts w:ascii="Times New Roman"/>
          <w:b w:val="false"/>
          <w:i w:val="false"/>
          <w:color w:val="000000"/>
          <w:sz w:val="28"/>
        </w:rPr>
        <w:t>
      рубашка с длинным рукавом белого цвета;</w:t>
      </w:r>
    </w:p>
    <w:bookmarkEnd w:id="345"/>
    <w:bookmarkStart w:name="z359" w:id="346"/>
    <w:p>
      <w:pPr>
        <w:spacing w:after="0"/>
        <w:ind w:left="0"/>
        <w:jc w:val="both"/>
      </w:pPr>
      <w:r>
        <w:rPr>
          <w:rFonts w:ascii="Times New Roman"/>
          <w:b w:val="false"/>
          <w:i w:val="false"/>
          <w:color w:val="000000"/>
          <w:sz w:val="28"/>
        </w:rPr>
        <w:t>
      галстук темно-синего цвета;</w:t>
      </w:r>
    </w:p>
    <w:bookmarkEnd w:id="346"/>
    <w:bookmarkStart w:name="z360" w:id="347"/>
    <w:p>
      <w:pPr>
        <w:spacing w:after="0"/>
        <w:ind w:left="0"/>
        <w:jc w:val="both"/>
      </w:pPr>
      <w:r>
        <w:rPr>
          <w:rFonts w:ascii="Times New Roman"/>
          <w:b w:val="false"/>
          <w:i w:val="false"/>
          <w:color w:val="000000"/>
          <w:sz w:val="28"/>
        </w:rPr>
        <w:t>
      туфли, лакированные черного цвета;</w:t>
      </w:r>
    </w:p>
    <w:bookmarkEnd w:id="347"/>
    <w:bookmarkStart w:name="z361" w:id="348"/>
    <w:p>
      <w:pPr>
        <w:spacing w:after="0"/>
        <w:ind w:left="0"/>
        <w:jc w:val="both"/>
      </w:pPr>
      <w:r>
        <w:rPr>
          <w:rFonts w:ascii="Times New Roman"/>
          <w:b w:val="false"/>
          <w:i w:val="false"/>
          <w:color w:val="000000"/>
          <w:sz w:val="28"/>
        </w:rPr>
        <w:t>
      ремень парадный золотистого цвета;</w:t>
      </w:r>
    </w:p>
    <w:bookmarkEnd w:id="348"/>
    <w:bookmarkStart w:name="z362" w:id="349"/>
    <w:p>
      <w:pPr>
        <w:spacing w:after="0"/>
        <w:ind w:left="0"/>
        <w:jc w:val="both"/>
      </w:pPr>
      <w:r>
        <w:rPr>
          <w:rFonts w:ascii="Times New Roman"/>
          <w:b w:val="false"/>
          <w:i w:val="false"/>
          <w:color w:val="000000"/>
          <w:sz w:val="28"/>
        </w:rPr>
        <w:t>
      аксельбант золотистого цвета;</w:t>
      </w:r>
    </w:p>
    <w:bookmarkEnd w:id="349"/>
    <w:bookmarkStart w:name="z363" w:id="350"/>
    <w:p>
      <w:pPr>
        <w:spacing w:after="0"/>
        <w:ind w:left="0"/>
        <w:jc w:val="both"/>
      </w:pPr>
      <w:r>
        <w:rPr>
          <w:rFonts w:ascii="Times New Roman"/>
          <w:b w:val="false"/>
          <w:i w:val="false"/>
          <w:color w:val="000000"/>
          <w:sz w:val="28"/>
        </w:rPr>
        <w:t>
      перчатки белого цвета;</w:t>
      </w:r>
    </w:p>
    <w:bookmarkEnd w:id="350"/>
    <w:bookmarkStart w:name="z364" w:id="351"/>
    <w:p>
      <w:pPr>
        <w:spacing w:after="0"/>
        <w:ind w:left="0"/>
        <w:jc w:val="both"/>
      </w:pPr>
      <w:r>
        <w:rPr>
          <w:rFonts w:ascii="Times New Roman"/>
          <w:b w:val="false"/>
          <w:i w:val="false"/>
          <w:color w:val="000000"/>
          <w:sz w:val="28"/>
        </w:rPr>
        <w:t>
      кашне белого цвета.</w:t>
      </w:r>
    </w:p>
    <w:bookmarkEnd w:id="351"/>
    <w:bookmarkStart w:name="z365" w:id="352"/>
    <w:p>
      <w:pPr>
        <w:spacing w:after="0"/>
        <w:ind w:left="0"/>
        <w:jc w:val="both"/>
      </w:pPr>
      <w:r>
        <w:rPr>
          <w:rFonts w:ascii="Times New Roman"/>
          <w:b w:val="false"/>
          <w:i w:val="false"/>
          <w:color w:val="000000"/>
          <w:sz w:val="28"/>
        </w:rPr>
        <w:t>
      Примечание:</w:t>
      </w:r>
    </w:p>
    <w:bookmarkEnd w:id="352"/>
    <w:bookmarkStart w:name="z366" w:id="353"/>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темно-оранжевого цвета;</w:t>
      </w:r>
    </w:p>
    <w:bookmarkEnd w:id="353"/>
    <w:bookmarkStart w:name="z367" w:id="354"/>
    <w:p>
      <w:pPr>
        <w:spacing w:after="0"/>
        <w:ind w:left="0"/>
        <w:jc w:val="both"/>
      </w:pPr>
      <w:r>
        <w:rPr>
          <w:rFonts w:ascii="Times New Roman"/>
          <w:b w:val="false"/>
          <w:i w:val="false"/>
          <w:color w:val="000000"/>
          <w:sz w:val="28"/>
        </w:rPr>
        <w:t>
      2) в зимний период повседневная зимняя куртка, утепленная со съемным капюшоном и внутренней курткой темно-синего цвета,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354"/>
    <w:bookmarkStart w:name="z368" w:id="355"/>
    <w:p>
      <w:pPr>
        <w:spacing w:after="0"/>
        <w:ind w:left="0"/>
        <w:jc w:val="both"/>
      </w:pPr>
      <w:r>
        <w:rPr>
          <w:rFonts w:ascii="Times New Roman"/>
          <w:b w:val="false"/>
          <w:i w:val="false"/>
          <w:color w:val="000000"/>
          <w:sz w:val="28"/>
        </w:rPr>
        <w:t>
      3) при летней парадно-выходной форменной одежде в холодную погоду и при зимней парадно-выходной форменной одежде в теплую погоду разрешено ношение внутренней куртки темно-синего цвета и кашне белого цвета, вместо шапки ушанки бейсболка демисезонная.</w:t>
      </w:r>
    </w:p>
    <w:bookmarkEnd w:id="355"/>
    <w:bookmarkStart w:name="z369" w:id="356"/>
    <w:p>
      <w:pPr>
        <w:spacing w:after="0"/>
        <w:ind w:left="0"/>
        <w:jc w:val="left"/>
      </w:pPr>
      <w:r>
        <w:rPr>
          <w:rFonts w:ascii="Times New Roman"/>
          <w:b/>
          <w:i w:val="false"/>
          <w:color w:val="000000"/>
        </w:rPr>
        <w:t xml:space="preserve"> Параграф 2. Повседневная форменная одежда старшего и среднего начальствующего состава женщин</w:t>
      </w:r>
    </w:p>
    <w:bookmarkEnd w:id="356"/>
    <w:bookmarkStart w:name="z370"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43307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3307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358"/>
    <w:p>
      <w:pPr>
        <w:spacing w:after="0"/>
        <w:ind w:left="0"/>
        <w:jc w:val="both"/>
      </w:pPr>
      <w:r>
        <w:rPr>
          <w:rFonts w:ascii="Times New Roman"/>
          <w:b w:val="false"/>
          <w:i w:val="false"/>
          <w:color w:val="000000"/>
          <w:sz w:val="28"/>
        </w:rPr>
        <w:t>
      Рисунок 14</w:t>
      </w:r>
    </w:p>
    <w:bookmarkEnd w:id="358"/>
    <w:bookmarkStart w:name="z372" w:id="359"/>
    <w:p>
      <w:pPr>
        <w:spacing w:after="0"/>
        <w:ind w:left="0"/>
        <w:jc w:val="both"/>
      </w:pPr>
      <w:r>
        <w:rPr>
          <w:rFonts w:ascii="Times New Roman"/>
          <w:b w:val="false"/>
          <w:i w:val="false"/>
          <w:color w:val="000000"/>
          <w:sz w:val="28"/>
        </w:rPr>
        <w:t>
      14. Перечень повседневной форменной одежды старшего и среднего начальствующего состава (рис. 14):</w:t>
      </w:r>
    </w:p>
    <w:bookmarkEnd w:id="359"/>
    <w:bookmarkStart w:name="z373" w:id="360"/>
    <w:p>
      <w:pPr>
        <w:spacing w:after="0"/>
        <w:ind w:left="0"/>
        <w:jc w:val="both"/>
      </w:pPr>
      <w:r>
        <w:rPr>
          <w:rFonts w:ascii="Times New Roman"/>
          <w:b w:val="false"/>
          <w:i w:val="false"/>
          <w:color w:val="000000"/>
          <w:sz w:val="28"/>
        </w:rPr>
        <w:t>
      1) летняя:</w:t>
      </w:r>
    </w:p>
    <w:bookmarkEnd w:id="360"/>
    <w:bookmarkStart w:name="z374" w:id="361"/>
    <w:p>
      <w:pPr>
        <w:spacing w:after="0"/>
        <w:ind w:left="0"/>
        <w:jc w:val="both"/>
      </w:pPr>
      <w:r>
        <w:rPr>
          <w:rFonts w:ascii="Times New Roman"/>
          <w:b w:val="false"/>
          <w:i w:val="false"/>
          <w:color w:val="000000"/>
          <w:sz w:val="28"/>
        </w:rPr>
        <w:t>
      шляпа темно-синего цвета;</w:t>
      </w:r>
    </w:p>
    <w:bookmarkEnd w:id="361"/>
    <w:bookmarkStart w:name="z375" w:id="362"/>
    <w:p>
      <w:pPr>
        <w:spacing w:after="0"/>
        <w:ind w:left="0"/>
        <w:jc w:val="both"/>
      </w:pPr>
      <w:r>
        <w:rPr>
          <w:rFonts w:ascii="Times New Roman"/>
          <w:b w:val="false"/>
          <w:i w:val="false"/>
          <w:color w:val="000000"/>
          <w:sz w:val="28"/>
        </w:rPr>
        <w:t>
      бейсболка темно-синего цвета;</w:t>
      </w:r>
    </w:p>
    <w:bookmarkEnd w:id="362"/>
    <w:bookmarkStart w:name="z376" w:id="363"/>
    <w:p>
      <w:pPr>
        <w:spacing w:after="0"/>
        <w:ind w:left="0"/>
        <w:jc w:val="both"/>
      </w:pPr>
      <w:r>
        <w:rPr>
          <w:rFonts w:ascii="Times New Roman"/>
          <w:b w:val="false"/>
          <w:i w:val="false"/>
          <w:color w:val="000000"/>
          <w:sz w:val="28"/>
        </w:rPr>
        <w:t>
      мундир открытый двубортный и юбка (брюки) темно-синего цвета с кантом темно-оранжевого цвета (для полковников);</w:t>
      </w:r>
    </w:p>
    <w:bookmarkEnd w:id="363"/>
    <w:bookmarkStart w:name="z377" w:id="364"/>
    <w:p>
      <w:pPr>
        <w:spacing w:after="0"/>
        <w:ind w:left="0"/>
        <w:jc w:val="both"/>
      </w:pPr>
      <w:r>
        <w:rPr>
          <w:rFonts w:ascii="Times New Roman"/>
          <w:b w:val="false"/>
          <w:i w:val="false"/>
          <w:color w:val="000000"/>
          <w:sz w:val="28"/>
        </w:rPr>
        <w:t>
      китель открытый однобортный застегивается на четыре пуговицы и юбка (брюки) темно-синего цвета с кантом темно-оранжевого цвета;</w:t>
      </w:r>
    </w:p>
    <w:bookmarkEnd w:id="364"/>
    <w:bookmarkStart w:name="z378" w:id="365"/>
    <w:p>
      <w:pPr>
        <w:spacing w:after="0"/>
        <w:ind w:left="0"/>
        <w:jc w:val="both"/>
      </w:pPr>
      <w:r>
        <w:rPr>
          <w:rFonts w:ascii="Times New Roman"/>
          <w:b w:val="false"/>
          <w:i w:val="false"/>
          <w:color w:val="000000"/>
          <w:sz w:val="28"/>
        </w:rPr>
        <w:t>
      рубашка с длинным рукавом голубого цвета;</w:t>
      </w:r>
    </w:p>
    <w:bookmarkEnd w:id="365"/>
    <w:bookmarkStart w:name="z379" w:id="366"/>
    <w:p>
      <w:pPr>
        <w:spacing w:after="0"/>
        <w:ind w:left="0"/>
        <w:jc w:val="both"/>
      </w:pPr>
      <w:r>
        <w:rPr>
          <w:rFonts w:ascii="Times New Roman"/>
          <w:b w:val="false"/>
          <w:i w:val="false"/>
          <w:color w:val="000000"/>
          <w:sz w:val="28"/>
        </w:rPr>
        <w:t>
      рубашка с коротким рукавом голубого цвета;</w:t>
      </w:r>
    </w:p>
    <w:bookmarkEnd w:id="366"/>
    <w:bookmarkStart w:name="z380" w:id="367"/>
    <w:p>
      <w:pPr>
        <w:spacing w:after="0"/>
        <w:ind w:left="0"/>
        <w:jc w:val="both"/>
      </w:pPr>
      <w:r>
        <w:rPr>
          <w:rFonts w:ascii="Times New Roman"/>
          <w:b w:val="false"/>
          <w:i w:val="false"/>
          <w:color w:val="000000"/>
          <w:sz w:val="28"/>
        </w:rPr>
        <w:t>
      платье женское темно-синего цвета;</w:t>
      </w:r>
    </w:p>
    <w:bookmarkEnd w:id="367"/>
    <w:bookmarkStart w:name="z381" w:id="368"/>
    <w:p>
      <w:pPr>
        <w:spacing w:after="0"/>
        <w:ind w:left="0"/>
        <w:jc w:val="both"/>
      </w:pPr>
      <w:r>
        <w:rPr>
          <w:rFonts w:ascii="Times New Roman"/>
          <w:b w:val="false"/>
          <w:i w:val="false"/>
          <w:color w:val="000000"/>
          <w:sz w:val="28"/>
        </w:rPr>
        <w:t>
      футболка белого цвета;</w:t>
      </w:r>
    </w:p>
    <w:bookmarkEnd w:id="368"/>
    <w:bookmarkStart w:name="z382" w:id="369"/>
    <w:p>
      <w:pPr>
        <w:spacing w:after="0"/>
        <w:ind w:left="0"/>
        <w:jc w:val="both"/>
      </w:pPr>
      <w:r>
        <w:rPr>
          <w:rFonts w:ascii="Times New Roman"/>
          <w:b w:val="false"/>
          <w:i w:val="false"/>
          <w:color w:val="000000"/>
          <w:sz w:val="28"/>
        </w:rPr>
        <w:t>
      галстук темно-синего цвета;</w:t>
      </w:r>
    </w:p>
    <w:bookmarkEnd w:id="369"/>
    <w:bookmarkStart w:name="z383" w:id="370"/>
    <w:p>
      <w:pPr>
        <w:spacing w:after="0"/>
        <w:ind w:left="0"/>
        <w:jc w:val="both"/>
      </w:pPr>
      <w:r>
        <w:rPr>
          <w:rFonts w:ascii="Times New Roman"/>
          <w:b w:val="false"/>
          <w:i w:val="false"/>
          <w:color w:val="000000"/>
          <w:sz w:val="28"/>
        </w:rPr>
        <w:t>
      шарф шелковый оранжевого цвета;</w:t>
      </w:r>
    </w:p>
    <w:bookmarkEnd w:id="370"/>
    <w:bookmarkStart w:name="z384" w:id="371"/>
    <w:p>
      <w:pPr>
        <w:spacing w:after="0"/>
        <w:ind w:left="0"/>
        <w:jc w:val="both"/>
      </w:pPr>
      <w:r>
        <w:rPr>
          <w:rFonts w:ascii="Times New Roman"/>
          <w:b w:val="false"/>
          <w:i w:val="false"/>
          <w:color w:val="000000"/>
          <w:sz w:val="28"/>
        </w:rPr>
        <w:t>
      туфли кожаные черного цвета;</w:t>
      </w:r>
    </w:p>
    <w:bookmarkEnd w:id="371"/>
    <w:bookmarkStart w:name="z385" w:id="372"/>
    <w:p>
      <w:pPr>
        <w:spacing w:after="0"/>
        <w:ind w:left="0"/>
        <w:jc w:val="both"/>
      </w:pPr>
      <w:r>
        <w:rPr>
          <w:rFonts w:ascii="Times New Roman"/>
          <w:b w:val="false"/>
          <w:i w:val="false"/>
          <w:color w:val="000000"/>
          <w:sz w:val="28"/>
        </w:rPr>
        <w:t>
      2) зимняя:</w:t>
      </w:r>
    </w:p>
    <w:bookmarkEnd w:id="372"/>
    <w:bookmarkStart w:name="z386" w:id="373"/>
    <w:p>
      <w:pPr>
        <w:spacing w:after="0"/>
        <w:ind w:left="0"/>
        <w:jc w:val="both"/>
      </w:pPr>
      <w:r>
        <w:rPr>
          <w:rFonts w:ascii="Times New Roman"/>
          <w:b w:val="false"/>
          <w:i w:val="false"/>
          <w:color w:val="000000"/>
          <w:sz w:val="28"/>
        </w:rPr>
        <w:t>
      кубанка из каракуля серого цвета (для полковников);</w:t>
      </w:r>
    </w:p>
    <w:bookmarkEnd w:id="373"/>
    <w:bookmarkStart w:name="z387" w:id="374"/>
    <w:p>
      <w:pPr>
        <w:spacing w:after="0"/>
        <w:ind w:left="0"/>
        <w:jc w:val="both"/>
      </w:pPr>
      <w:r>
        <w:rPr>
          <w:rFonts w:ascii="Times New Roman"/>
          <w:b w:val="false"/>
          <w:i w:val="false"/>
          <w:color w:val="000000"/>
          <w:sz w:val="28"/>
        </w:rPr>
        <w:t>
      шапка ушанка цигейковая темно-синего цвета;</w:t>
      </w:r>
    </w:p>
    <w:bookmarkEnd w:id="374"/>
    <w:bookmarkStart w:name="z388" w:id="375"/>
    <w:p>
      <w:pPr>
        <w:spacing w:after="0"/>
        <w:ind w:left="0"/>
        <w:jc w:val="both"/>
      </w:pPr>
      <w:r>
        <w:rPr>
          <w:rFonts w:ascii="Times New Roman"/>
          <w:b w:val="false"/>
          <w:i w:val="false"/>
          <w:color w:val="000000"/>
          <w:sz w:val="28"/>
        </w:rPr>
        <w:t>
      бейсболка демисезонная темно-синего цвета;</w:t>
      </w:r>
    </w:p>
    <w:bookmarkEnd w:id="375"/>
    <w:bookmarkStart w:name="z389" w:id="376"/>
    <w:p>
      <w:pPr>
        <w:spacing w:after="0"/>
        <w:ind w:left="0"/>
        <w:jc w:val="both"/>
      </w:pPr>
      <w:r>
        <w:rPr>
          <w:rFonts w:ascii="Times New Roman"/>
          <w:b w:val="false"/>
          <w:i w:val="false"/>
          <w:color w:val="000000"/>
          <w:sz w:val="28"/>
        </w:rPr>
        <w:t>
      куртка, утепленная со съемным капюшоном и внутренней курткой темно-синего цвета (для полковников на капюшоне съемная меховая опушка);</w:t>
      </w:r>
    </w:p>
    <w:bookmarkEnd w:id="376"/>
    <w:bookmarkStart w:name="z390" w:id="377"/>
    <w:p>
      <w:pPr>
        <w:spacing w:after="0"/>
        <w:ind w:left="0"/>
        <w:jc w:val="both"/>
      </w:pPr>
      <w:r>
        <w:rPr>
          <w:rFonts w:ascii="Times New Roman"/>
          <w:b w:val="false"/>
          <w:i w:val="false"/>
          <w:color w:val="000000"/>
          <w:sz w:val="28"/>
        </w:rPr>
        <w:t xml:space="preserve">
      сапоги кожаные утепленные черного цвета; </w:t>
      </w:r>
    </w:p>
    <w:bookmarkEnd w:id="377"/>
    <w:bookmarkStart w:name="z391" w:id="378"/>
    <w:p>
      <w:pPr>
        <w:spacing w:after="0"/>
        <w:ind w:left="0"/>
        <w:jc w:val="both"/>
      </w:pPr>
      <w:r>
        <w:rPr>
          <w:rFonts w:ascii="Times New Roman"/>
          <w:b w:val="false"/>
          <w:i w:val="false"/>
          <w:color w:val="000000"/>
          <w:sz w:val="28"/>
        </w:rPr>
        <w:t>
      перчатки кожаные черного цвета;</w:t>
      </w:r>
    </w:p>
    <w:bookmarkEnd w:id="378"/>
    <w:bookmarkStart w:name="z392" w:id="379"/>
    <w:p>
      <w:pPr>
        <w:spacing w:after="0"/>
        <w:ind w:left="0"/>
        <w:jc w:val="both"/>
      </w:pPr>
      <w:r>
        <w:rPr>
          <w:rFonts w:ascii="Times New Roman"/>
          <w:b w:val="false"/>
          <w:i w:val="false"/>
          <w:color w:val="000000"/>
          <w:sz w:val="28"/>
        </w:rPr>
        <w:t>
      кашне темно-синего цвета.</w:t>
      </w:r>
    </w:p>
    <w:bookmarkEnd w:id="379"/>
    <w:bookmarkStart w:name="z393" w:id="380"/>
    <w:p>
      <w:pPr>
        <w:spacing w:after="0"/>
        <w:ind w:left="0"/>
        <w:jc w:val="both"/>
      </w:pPr>
      <w:r>
        <w:rPr>
          <w:rFonts w:ascii="Times New Roman"/>
          <w:b w:val="false"/>
          <w:i w:val="false"/>
          <w:color w:val="000000"/>
          <w:sz w:val="28"/>
        </w:rPr>
        <w:t>
      Примечание:</w:t>
      </w:r>
    </w:p>
    <w:bookmarkEnd w:id="380"/>
    <w:bookmarkStart w:name="z394" w:id="381"/>
    <w:p>
      <w:pPr>
        <w:spacing w:after="0"/>
        <w:ind w:left="0"/>
        <w:jc w:val="both"/>
      </w:pPr>
      <w:r>
        <w:rPr>
          <w:rFonts w:ascii="Times New Roman"/>
          <w:b w:val="false"/>
          <w:i w:val="false"/>
          <w:color w:val="000000"/>
          <w:sz w:val="28"/>
        </w:rPr>
        <w:t>
      1) при летней повседневной форменной одежде в холодную погоду и при зимней повседневной форменной одежде в теплую погоду разрешено ношение внутренней куртки темно-синего цвета и кашне, вместо, вместо шапки ушанки бейсболка демисезонная;</w:t>
      </w:r>
    </w:p>
    <w:bookmarkEnd w:id="381"/>
    <w:bookmarkStart w:name="z395" w:id="382"/>
    <w:p>
      <w:pPr>
        <w:spacing w:after="0"/>
        <w:ind w:left="0"/>
        <w:jc w:val="both"/>
      </w:pPr>
      <w:r>
        <w:rPr>
          <w:rFonts w:ascii="Times New Roman"/>
          <w:b w:val="false"/>
          <w:i w:val="false"/>
          <w:color w:val="000000"/>
          <w:sz w:val="28"/>
        </w:rPr>
        <w:t>
      2) рубашка голубого цвета с коротким рукавом без галстука поверх белой футболки с бейсболкой носится при температуре воздуха выше +20 оС.</w:t>
      </w:r>
    </w:p>
    <w:bookmarkEnd w:id="382"/>
    <w:bookmarkStart w:name="z396" w:id="383"/>
    <w:p>
      <w:pPr>
        <w:spacing w:after="0"/>
        <w:ind w:left="0"/>
        <w:jc w:val="left"/>
      </w:pPr>
      <w:r>
        <w:rPr>
          <w:rFonts w:ascii="Times New Roman"/>
          <w:b/>
          <w:i w:val="false"/>
          <w:color w:val="000000"/>
        </w:rPr>
        <w:t xml:space="preserve"> Параграф 3. Специальная форменная одежда старшего и среднего начальствующего состава</w:t>
      </w:r>
    </w:p>
    <w:bookmarkEnd w:id="383"/>
    <w:bookmarkStart w:name="z397" w:id="384"/>
    <w:p>
      <w:pPr>
        <w:spacing w:after="0"/>
        <w:ind w:left="0"/>
        <w:jc w:val="both"/>
      </w:pPr>
      <w:r>
        <w:rPr>
          <w:rFonts w:ascii="Times New Roman"/>
          <w:b w:val="false"/>
          <w:i w:val="false"/>
          <w:color w:val="000000"/>
          <w:sz w:val="28"/>
        </w:rPr>
        <w:t xml:space="preserve">
      </w:t>
      </w:r>
    </w:p>
    <w:bookmarkEnd w:id="384"/>
    <w:p>
      <w:pPr>
        <w:spacing w:after="0"/>
        <w:ind w:left="0"/>
        <w:jc w:val="both"/>
      </w:pPr>
      <w:r>
        <w:drawing>
          <wp:inline distT="0" distB="0" distL="0" distR="0">
            <wp:extent cx="38481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8481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385"/>
    <w:p>
      <w:pPr>
        <w:spacing w:after="0"/>
        <w:ind w:left="0"/>
        <w:jc w:val="both"/>
      </w:pPr>
      <w:r>
        <w:rPr>
          <w:rFonts w:ascii="Times New Roman"/>
          <w:b w:val="false"/>
          <w:i w:val="false"/>
          <w:color w:val="000000"/>
          <w:sz w:val="28"/>
        </w:rPr>
        <w:t>
      Рисунок 15</w:t>
      </w:r>
    </w:p>
    <w:bookmarkEnd w:id="385"/>
    <w:bookmarkStart w:name="z399" w:id="386"/>
    <w:p>
      <w:pPr>
        <w:spacing w:after="0"/>
        <w:ind w:left="0"/>
        <w:jc w:val="both"/>
      </w:pPr>
      <w:r>
        <w:rPr>
          <w:rFonts w:ascii="Times New Roman"/>
          <w:b w:val="false"/>
          <w:i w:val="false"/>
          <w:color w:val="000000"/>
          <w:sz w:val="28"/>
        </w:rPr>
        <w:t>
      15. Перечень специальной форменной одежды старшего и среднего начальствующего состава (рис. 15):</w:t>
      </w:r>
    </w:p>
    <w:bookmarkEnd w:id="386"/>
    <w:bookmarkStart w:name="z400" w:id="387"/>
    <w:p>
      <w:pPr>
        <w:spacing w:after="0"/>
        <w:ind w:left="0"/>
        <w:jc w:val="both"/>
      </w:pPr>
      <w:r>
        <w:rPr>
          <w:rFonts w:ascii="Times New Roman"/>
          <w:b w:val="false"/>
          <w:i w:val="false"/>
          <w:color w:val="000000"/>
          <w:sz w:val="28"/>
        </w:rPr>
        <w:t>
      1) летняя:</w:t>
      </w:r>
    </w:p>
    <w:bookmarkEnd w:id="387"/>
    <w:bookmarkStart w:name="z401" w:id="388"/>
    <w:p>
      <w:pPr>
        <w:spacing w:after="0"/>
        <w:ind w:left="0"/>
        <w:jc w:val="both"/>
      </w:pPr>
      <w:r>
        <w:rPr>
          <w:rFonts w:ascii="Times New Roman"/>
          <w:b w:val="false"/>
          <w:i w:val="false"/>
          <w:color w:val="000000"/>
          <w:sz w:val="28"/>
        </w:rPr>
        <w:t xml:space="preserve">
      бейсболка или берет темно-оранжевый; </w:t>
      </w:r>
    </w:p>
    <w:bookmarkEnd w:id="388"/>
    <w:bookmarkStart w:name="z402" w:id="389"/>
    <w:p>
      <w:pPr>
        <w:spacing w:after="0"/>
        <w:ind w:left="0"/>
        <w:jc w:val="both"/>
      </w:pPr>
      <w:r>
        <w:rPr>
          <w:rFonts w:ascii="Times New Roman"/>
          <w:b w:val="false"/>
          <w:i w:val="false"/>
          <w:color w:val="000000"/>
          <w:sz w:val="28"/>
        </w:rPr>
        <w:t xml:space="preserve">
      куртка с длинным рукавом на молнии и юбка (брюки) темно-синего цвета; </w:t>
      </w:r>
    </w:p>
    <w:bookmarkEnd w:id="389"/>
    <w:bookmarkStart w:name="z403" w:id="390"/>
    <w:p>
      <w:pPr>
        <w:spacing w:after="0"/>
        <w:ind w:left="0"/>
        <w:jc w:val="both"/>
      </w:pPr>
      <w:r>
        <w:rPr>
          <w:rFonts w:ascii="Times New Roman"/>
          <w:b w:val="false"/>
          <w:i w:val="false"/>
          <w:color w:val="000000"/>
          <w:sz w:val="28"/>
        </w:rPr>
        <w:t xml:space="preserve">
      куртка с коротким рукавом на молнии и юбка (брюки) темно-синего цвета; </w:t>
      </w:r>
    </w:p>
    <w:bookmarkEnd w:id="390"/>
    <w:bookmarkStart w:name="z404" w:id="391"/>
    <w:p>
      <w:pPr>
        <w:spacing w:after="0"/>
        <w:ind w:left="0"/>
        <w:jc w:val="both"/>
      </w:pPr>
      <w:r>
        <w:rPr>
          <w:rFonts w:ascii="Times New Roman"/>
          <w:b w:val="false"/>
          <w:i w:val="false"/>
          <w:color w:val="000000"/>
          <w:sz w:val="28"/>
        </w:rPr>
        <w:t>
      футболка белого цвета или тельняшка с чередующимися бело-оранжевыми полосами;</w:t>
      </w:r>
    </w:p>
    <w:bookmarkEnd w:id="391"/>
    <w:bookmarkStart w:name="z405" w:id="392"/>
    <w:p>
      <w:pPr>
        <w:spacing w:after="0"/>
        <w:ind w:left="0"/>
        <w:jc w:val="both"/>
      </w:pPr>
      <w:r>
        <w:rPr>
          <w:rFonts w:ascii="Times New Roman"/>
          <w:b w:val="false"/>
          <w:i w:val="false"/>
          <w:color w:val="000000"/>
          <w:sz w:val="28"/>
        </w:rPr>
        <w:t>
      футболка-поло с длинным и коротким рукавом темно-синего цвета - для сотрудников дежурно-диспетчерских служб;</w:t>
      </w:r>
    </w:p>
    <w:bookmarkEnd w:id="392"/>
    <w:bookmarkStart w:name="z406" w:id="393"/>
    <w:p>
      <w:pPr>
        <w:spacing w:after="0"/>
        <w:ind w:left="0"/>
        <w:jc w:val="both"/>
      </w:pPr>
      <w:r>
        <w:rPr>
          <w:rFonts w:ascii="Times New Roman"/>
          <w:b w:val="false"/>
          <w:i w:val="false"/>
          <w:color w:val="000000"/>
          <w:sz w:val="28"/>
        </w:rPr>
        <w:t>
      ботинки юфтевые с высокими берцами черного цвета;</w:t>
      </w:r>
    </w:p>
    <w:bookmarkEnd w:id="393"/>
    <w:bookmarkStart w:name="z407" w:id="394"/>
    <w:p>
      <w:pPr>
        <w:spacing w:after="0"/>
        <w:ind w:left="0"/>
        <w:jc w:val="both"/>
      </w:pPr>
      <w:r>
        <w:rPr>
          <w:rFonts w:ascii="Times New Roman"/>
          <w:b w:val="false"/>
          <w:i w:val="false"/>
          <w:color w:val="000000"/>
          <w:sz w:val="28"/>
        </w:rPr>
        <w:t>
      2) зимняя:</w:t>
      </w:r>
    </w:p>
    <w:bookmarkEnd w:id="394"/>
    <w:bookmarkStart w:name="z408" w:id="395"/>
    <w:p>
      <w:pPr>
        <w:spacing w:after="0"/>
        <w:ind w:left="0"/>
        <w:jc w:val="both"/>
      </w:pPr>
      <w:r>
        <w:rPr>
          <w:rFonts w:ascii="Times New Roman"/>
          <w:b w:val="false"/>
          <w:i w:val="false"/>
          <w:color w:val="000000"/>
          <w:sz w:val="28"/>
        </w:rPr>
        <w:t>
      шапка-ушанка, утепленная из ткани темно-синего цвета;</w:t>
      </w:r>
    </w:p>
    <w:bookmarkEnd w:id="395"/>
    <w:bookmarkStart w:name="z409" w:id="396"/>
    <w:p>
      <w:pPr>
        <w:spacing w:after="0"/>
        <w:ind w:left="0"/>
        <w:jc w:val="both"/>
      </w:pPr>
      <w:r>
        <w:rPr>
          <w:rFonts w:ascii="Times New Roman"/>
          <w:b w:val="false"/>
          <w:i w:val="false"/>
          <w:color w:val="000000"/>
          <w:sz w:val="28"/>
        </w:rPr>
        <w:t>
      бейсболка демисезонная темно-синего цвета;</w:t>
      </w:r>
    </w:p>
    <w:bookmarkEnd w:id="396"/>
    <w:bookmarkStart w:name="z410" w:id="397"/>
    <w:p>
      <w:pPr>
        <w:spacing w:after="0"/>
        <w:ind w:left="0"/>
        <w:jc w:val="both"/>
      </w:pPr>
      <w:r>
        <w:rPr>
          <w:rFonts w:ascii="Times New Roman"/>
          <w:b w:val="false"/>
          <w:i w:val="false"/>
          <w:color w:val="000000"/>
          <w:sz w:val="28"/>
        </w:rPr>
        <w:t>
      куртка, утепленная со съемным капюшоном и внутренней курткой с утеплнными брюками темно-синего цвета (для полковников на капюшоне съемная меховая опушка);</w:t>
      </w:r>
    </w:p>
    <w:bookmarkEnd w:id="397"/>
    <w:bookmarkStart w:name="z411" w:id="398"/>
    <w:p>
      <w:pPr>
        <w:spacing w:after="0"/>
        <w:ind w:left="0"/>
        <w:jc w:val="both"/>
      </w:pPr>
      <w:r>
        <w:rPr>
          <w:rFonts w:ascii="Times New Roman"/>
          <w:b w:val="false"/>
          <w:i w:val="false"/>
          <w:color w:val="000000"/>
          <w:sz w:val="28"/>
        </w:rPr>
        <w:t>
      свитер без выреза темно-синего цвета;</w:t>
      </w:r>
    </w:p>
    <w:bookmarkEnd w:id="398"/>
    <w:bookmarkStart w:name="z412" w:id="399"/>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399"/>
    <w:bookmarkStart w:name="z413" w:id="400"/>
    <w:p>
      <w:pPr>
        <w:spacing w:after="0"/>
        <w:ind w:left="0"/>
        <w:jc w:val="both"/>
      </w:pPr>
      <w:r>
        <w:rPr>
          <w:rFonts w:ascii="Times New Roman"/>
          <w:b w:val="false"/>
          <w:i w:val="false"/>
          <w:color w:val="000000"/>
          <w:sz w:val="28"/>
        </w:rPr>
        <w:t>
      кашне темно-синего цвета;</w:t>
      </w:r>
    </w:p>
    <w:bookmarkEnd w:id="400"/>
    <w:bookmarkStart w:name="z414" w:id="401"/>
    <w:p>
      <w:pPr>
        <w:spacing w:after="0"/>
        <w:ind w:left="0"/>
        <w:jc w:val="both"/>
      </w:pPr>
      <w:r>
        <w:rPr>
          <w:rFonts w:ascii="Times New Roman"/>
          <w:b w:val="false"/>
          <w:i w:val="false"/>
          <w:color w:val="000000"/>
          <w:sz w:val="28"/>
        </w:rPr>
        <w:t>
      перчатки кожаные черного цвета.</w:t>
      </w:r>
    </w:p>
    <w:bookmarkEnd w:id="401"/>
    <w:bookmarkStart w:name="z415" w:id="402"/>
    <w:p>
      <w:pPr>
        <w:spacing w:after="0"/>
        <w:ind w:left="0"/>
        <w:jc w:val="both"/>
      </w:pPr>
      <w:r>
        <w:rPr>
          <w:rFonts w:ascii="Times New Roman"/>
          <w:b w:val="false"/>
          <w:i w:val="false"/>
          <w:color w:val="000000"/>
          <w:sz w:val="28"/>
        </w:rPr>
        <w:t>
      Примечание:</w:t>
      </w:r>
    </w:p>
    <w:bookmarkEnd w:id="402"/>
    <w:bookmarkStart w:name="z416" w:id="403"/>
    <w:p>
      <w:pPr>
        <w:spacing w:after="0"/>
        <w:ind w:left="0"/>
        <w:jc w:val="both"/>
      </w:pPr>
      <w:r>
        <w:rPr>
          <w:rFonts w:ascii="Times New Roman"/>
          <w:b w:val="false"/>
          <w:i w:val="false"/>
          <w:color w:val="000000"/>
          <w:sz w:val="28"/>
        </w:rPr>
        <w:t>
      1) при летней специальной форменной одежде в холодную погоду и при зимней специальной форменной одежде в теплую погоду разрешено ношение внутренней куртки темно-синего цвета и кашне, вместо шапки ушанка из ткани темно-синего цвета бейсболка демисезонная;</w:t>
      </w:r>
    </w:p>
    <w:bookmarkEnd w:id="403"/>
    <w:bookmarkStart w:name="z417" w:id="404"/>
    <w:p>
      <w:pPr>
        <w:spacing w:after="0"/>
        <w:ind w:left="0"/>
        <w:jc w:val="both"/>
      </w:pPr>
      <w:r>
        <w:rPr>
          <w:rFonts w:ascii="Times New Roman"/>
          <w:b w:val="false"/>
          <w:i w:val="false"/>
          <w:color w:val="000000"/>
          <w:sz w:val="28"/>
        </w:rPr>
        <w:t>
      2) куртка с коротким рукавом поверх белой футболки с бейсболкой носится при температуре воздуха выше +20 оС;</w:t>
      </w:r>
    </w:p>
    <w:bookmarkEnd w:id="404"/>
    <w:bookmarkStart w:name="z418" w:id="405"/>
    <w:p>
      <w:pPr>
        <w:spacing w:after="0"/>
        <w:ind w:left="0"/>
        <w:jc w:val="both"/>
      </w:pPr>
      <w:r>
        <w:rPr>
          <w:rFonts w:ascii="Times New Roman"/>
          <w:b w:val="false"/>
          <w:i w:val="false"/>
          <w:color w:val="000000"/>
          <w:sz w:val="28"/>
        </w:rPr>
        <w:t>
      3) допускается носить куртки и свитер с брюками навыпуск в туфлях или сапогах утепленных;</w:t>
      </w:r>
    </w:p>
    <w:bookmarkEnd w:id="405"/>
    <w:bookmarkStart w:name="z419" w:id="406"/>
    <w:p>
      <w:pPr>
        <w:spacing w:after="0"/>
        <w:ind w:left="0"/>
        <w:jc w:val="both"/>
      </w:pPr>
      <w:r>
        <w:rPr>
          <w:rFonts w:ascii="Times New Roman"/>
          <w:b w:val="false"/>
          <w:i w:val="false"/>
          <w:color w:val="000000"/>
          <w:sz w:val="28"/>
        </w:rPr>
        <w:t>
      4) футболка-поло выдается сотрудникам дежурно-диспетчерских служб, с правом ношения в период дежурства.</w:t>
      </w:r>
    </w:p>
    <w:bookmarkEnd w:id="406"/>
    <w:bookmarkStart w:name="z420" w:id="407"/>
    <w:p>
      <w:pPr>
        <w:spacing w:after="0"/>
        <w:ind w:left="0"/>
        <w:jc w:val="left"/>
      </w:pPr>
      <w:r>
        <w:rPr>
          <w:rFonts w:ascii="Times New Roman"/>
          <w:b/>
          <w:i w:val="false"/>
          <w:color w:val="000000"/>
        </w:rPr>
        <w:t xml:space="preserve"> Глава 5. Форменная одежда младшего начальствующего и рядового состава женщин</w:t>
      </w:r>
    </w:p>
    <w:bookmarkEnd w:id="407"/>
    <w:bookmarkStart w:name="z421" w:id="408"/>
    <w:p>
      <w:pPr>
        <w:spacing w:after="0"/>
        <w:ind w:left="0"/>
        <w:jc w:val="left"/>
      </w:pPr>
      <w:r>
        <w:rPr>
          <w:rFonts w:ascii="Times New Roman"/>
          <w:b/>
          <w:i w:val="false"/>
          <w:color w:val="000000"/>
        </w:rPr>
        <w:t xml:space="preserve"> Параграф 1. Парадно-выходная форменная одежда младшего начальствующего и рядового состава женщин</w:t>
      </w:r>
    </w:p>
    <w:bookmarkEnd w:id="408"/>
    <w:bookmarkStart w:name="z422"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24130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4130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 w:id="410"/>
    <w:p>
      <w:pPr>
        <w:spacing w:after="0"/>
        <w:ind w:left="0"/>
        <w:jc w:val="both"/>
      </w:pPr>
      <w:r>
        <w:rPr>
          <w:rFonts w:ascii="Times New Roman"/>
          <w:b w:val="false"/>
          <w:i w:val="false"/>
          <w:color w:val="000000"/>
          <w:sz w:val="28"/>
        </w:rPr>
        <w:t>
      Рисунок 16</w:t>
      </w:r>
    </w:p>
    <w:bookmarkEnd w:id="410"/>
    <w:bookmarkStart w:name="z424" w:id="411"/>
    <w:p>
      <w:pPr>
        <w:spacing w:after="0"/>
        <w:ind w:left="0"/>
        <w:jc w:val="both"/>
      </w:pPr>
      <w:r>
        <w:rPr>
          <w:rFonts w:ascii="Times New Roman"/>
          <w:b w:val="false"/>
          <w:i w:val="false"/>
          <w:color w:val="000000"/>
          <w:sz w:val="28"/>
        </w:rPr>
        <w:t>
      16. Перечень парадно-выходной форменной одежды младшего начальствующего и рядового состава женщин (рис. 16):</w:t>
      </w:r>
    </w:p>
    <w:bookmarkEnd w:id="411"/>
    <w:bookmarkStart w:name="z425" w:id="412"/>
    <w:p>
      <w:pPr>
        <w:spacing w:after="0"/>
        <w:ind w:left="0"/>
        <w:jc w:val="both"/>
      </w:pPr>
      <w:r>
        <w:rPr>
          <w:rFonts w:ascii="Times New Roman"/>
          <w:b w:val="false"/>
          <w:i w:val="false"/>
          <w:color w:val="000000"/>
          <w:sz w:val="28"/>
        </w:rPr>
        <w:t>
      летняя:</w:t>
      </w:r>
    </w:p>
    <w:bookmarkEnd w:id="412"/>
    <w:bookmarkStart w:name="z426" w:id="413"/>
    <w:p>
      <w:pPr>
        <w:spacing w:after="0"/>
        <w:ind w:left="0"/>
        <w:jc w:val="both"/>
      </w:pPr>
      <w:r>
        <w:rPr>
          <w:rFonts w:ascii="Times New Roman"/>
          <w:b w:val="false"/>
          <w:i w:val="false"/>
          <w:color w:val="000000"/>
          <w:sz w:val="28"/>
        </w:rPr>
        <w:t>
      шляпа темно-синего цвета;</w:t>
      </w:r>
    </w:p>
    <w:bookmarkEnd w:id="413"/>
    <w:bookmarkStart w:name="z427" w:id="414"/>
    <w:p>
      <w:pPr>
        <w:spacing w:after="0"/>
        <w:ind w:left="0"/>
        <w:jc w:val="both"/>
      </w:pPr>
      <w:r>
        <w:rPr>
          <w:rFonts w:ascii="Times New Roman"/>
          <w:b w:val="false"/>
          <w:i w:val="false"/>
          <w:color w:val="000000"/>
          <w:sz w:val="28"/>
        </w:rPr>
        <w:t>
      китель открытый однобортный застегивается на четыре пуговицы и юбка (брюки) темно-синего цвета с кантом темно-оранжевого цвета;</w:t>
      </w:r>
    </w:p>
    <w:bookmarkEnd w:id="414"/>
    <w:bookmarkStart w:name="z428" w:id="415"/>
    <w:p>
      <w:pPr>
        <w:spacing w:after="0"/>
        <w:ind w:left="0"/>
        <w:jc w:val="both"/>
      </w:pPr>
      <w:r>
        <w:rPr>
          <w:rFonts w:ascii="Times New Roman"/>
          <w:b w:val="false"/>
          <w:i w:val="false"/>
          <w:color w:val="000000"/>
          <w:sz w:val="28"/>
        </w:rPr>
        <w:t>
      рубашка с длинным рукавом белого цвета;</w:t>
      </w:r>
    </w:p>
    <w:bookmarkEnd w:id="415"/>
    <w:bookmarkStart w:name="z429" w:id="416"/>
    <w:p>
      <w:pPr>
        <w:spacing w:after="0"/>
        <w:ind w:left="0"/>
        <w:jc w:val="both"/>
      </w:pPr>
      <w:r>
        <w:rPr>
          <w:rFonts w:ascii="Times New Roman"/>
          <w:b w:val="false"/>
          <w:i w:val="false"/>
          <w:color w:val="000000"/>
          <w:sz w:val="28"/>
        </w:rPr>
        <w:t>
      галстук темно-синего цвета;</w:t>
      </w:r>
    </w:p>
    <w:bookmarkEnd w:id="416"/>
    <w:bookmarkStart w:name="z430" w:id="417"/>
    <w:p>
      <w:pPr>
        <w:spacing w:after="0"/>
        <w:ind w:left="0"/>
        <w:jc w:val="both"/>
      </w:pPr>
      <w:r>
        <w:rPr>
          <w:rFonts w:ascii="Times New Roman"/>
          <w:b w:val="false"/>
          <w:i w:val="false"/>
          <w:color w:val="000000"/>
          <w:sz w:val="28"/>
        </w:rPr>
        <w:t>
      туфли, лакированные черного цвета;</w:t>
      </w:r>
    </w:p>
    <w:bookmarkEnd w:id="417"/>
    <w:bookmarkStart w:name="z431" w:id="418"/>
    <w:p>
      <w:pPr>
        <w:spacing w:after="0"/>
        <w:ind w:left="0"/>
        <w:jc w:val="both"/>
      </w:pPr>
      <w:r>
        <w:rPr>
          <w:rFonts w:ascii="Times New Roman"/>
          <w:b w:val="false"/>
          <w:i w:val="false"/>
          <w:color w:val="000000"/>
          <w:sz w:val="28"/>
        </w:rPr>
        <w:t>
      ремень парадный белого цвета;</w:t>
      </w:r>
    </w:p>
    <w:bookmarkEnd w:id="418"/>
    <w:bookmarkStart w:name="z432" w:id="419"/>
    <w:p>
      <w:pPr>
        <w:spacing w:after="0"/>
        <w:ind w:left="0"/>
        <w:jc w:val="both"/>
      </w:pPr>
      <w:r>
        <w:rPr>
          <w:rFonts w:ascii="Times New Roman"/>
          <w:b w:val="false"/>
          <w:i w:val="false"/>
          <w:color w:val="000000"/>
          <w:sz w:val="28"/>
        </w:rPr>
        <w:t>
      аксельбант золотистого цвета;</w:t>
      </w:r>
    </w:p>
    <w:bookmarkEnd w:id="419"/>
    <w:bookmarkStart w:name="z433" w:id="420"/>
    <w:p>
      <w:pPr>
        <w:spacing w:after="0"/>
        <w:ind w:left="0"/>
        <w:jc w:val="both"/>
      </w:pPr>
      <w:r>
        <w:rPr>
          <w:rFonts w:ascii="Times New Roman"/>
          <w:b w:val="false"/>
          <w:i w:val="false"/>
          <w:color w:val="000000"/>
          <w:sz w:val="28"/>
        </w:rPr>
        <w:t>
      кашне белого цвета;</w:t>
      </w:r>
    </w:p>
    <w:bookmarkEnd w:id="420"/>
    <w:bookmarkStart w:name="z434" w:id="421"/>
    <w:p>
      <w:pPr>
        <w:spacing w:after="0"/>
        <w:ind w:left="0"/>
        <w:jc w:val="both"/>
      </w:pPr>
      <w:r>
        <w:rPr>
          <w:rFonts w:ascii="Times New Roman"/>
          <w:b w:val="false"/>
          <w:i w:val="false"/>
          <w:color w:val="000000"/>
          <w:sz w:val="28"/>
        </w:rPr>
        <w:t>
      перчатки белого цвета.</w:t>
      </w:r>
    </w:p>
    <w:bookmarkEnd w:id="421"/>
    <w:bookmarkStart w:name="z435" w:id="422"/>
    <w:p>
      <w:pPr>
        <w:spacing w:after="0"/>
        <w:ind w:left="0"/>
        <w:jc w:val="both"/>
      </w:pPr>
      <w:r>
        <w:rPr>
          <w:rFonts w:ascii="Times New Roman"/>
          <w:b w:val="false"/>
          <w:i w:val="false"/>
          <w:color w:val="000000"/>
          <w:sz w:val="28"/>
        </w:rPr>
        <w:t>
      Примечание:</w:t>
      </w:r>
    </w:p>
    <w:bookmarkEnd w:id="422"/>
    <w:bookmarkStart w:name="z436" w:id="423"/>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темно-оранжевого цвета, носится с кашне белого цвета;</w:t>
      </w:r>
    </w:p>
    <w:bookmarkEnd w:id="423"/>
    <w:bookmarkStart w:name="z437" w:id="424"/>
    <w:p>
      <w:pPr>
        <w:spacing w:after="0"/>
        <w:ind w:left="0"/>
        <w:jc w:val="both"/>
      </w:pPr>
      <w:r>
        <w:rPr>
          <w:rFonts w:ascii="Times New Roman"/>
          <w:b w:val="false"/>
          <w:i w:val="false"/>
          <w:color w:val="000000"/>
          <w:sz w:val="28"/>
        </w:rPr>
        <w:t>
      2) в зимний период повседневная зимняя куртка, утепленная со съемным капюшоном темно-синего цвета,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424"/>
    <w:bookmarkStart w:name="z438" w:id="425"/>
    <w:p>
      <w:pPr>
        <w:spacing w:after="0"/>
        <w:ind w:left="0"/>
        <w:jc w:val="left"/>
      </w:pPr>
      <w:r>
        <w:rPr>
          <w:rFonts w:ascii="Times New Roman"/>
          <w:b/>
          <w:i w:val="false"/>
          <w:color w:val="000000"/>
        </w:rPr>
        <w:t xml:space="preserve"> Параграф 2. Повседневная форменная одежда младшего начальствующего и рядового состава женщин</w:t>
      </w:r>
    </w:p>
    <w:bookmarkEnd w:id="425"/>
    <w:bookmarkStart w:name="z439"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26797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6797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0" w:id="427"/>
    <w:p>
      <w:pPr>
        <w:spacing w:after="0"/>
        <w:ind w:left="0"/>
        <w:jc w:val="both"/>
      </w:pPr>
      <w:r>
        <w:rPr>
          <w:rFonts w:ascii="Times New Roman"/>
          <w:b w:val="false"/>
          <w:i w:val="false"/>
          <w:color w:val="000000"/>
          <w:sz w:val="28"/>
        </w:rPr>
        <w:t>
      Рисунок 17</w:t>
      </w:r>
    </w:p>
    <w:bookmarkEnd w:id="427"/>
    <w:bookmarkStart w:name="z441" w:id="428"/>
    <w:p>
      <w:pPr>
        <w:spacing w:after="0"/>
        <w:ind w:left="0"/>
        <w:jc w:val="both"/>
      </w:pPr>
      <w:r>
        <w:rPr>
          <w:rFonts w:ascii="Times New Roman"/>
          <w:b w:val="false"/>
          <w:i w:val="false"/>
          <w:color w:val="000000"/>
          <w:sz w:val="28"/>
        </w:rPr>
        <w:t>
      17. Перечень повседневной форменной одежды младшего начальствующего и рядового состава женщин (рис. 17):</w:t>
      </w:r>
    </w:p>
    <w:bookmarkEnd w:id="428"/>
    <w:bookmarkStart w:name="z442" w:id="429"/>
    <w:p>
      <w:pPr>
        <w:spacing w:after="0"/>
        <w:ind w:left="0"/>
        <w:jc w:val="both"/>
      </w:pPr>
      <w:r>
        <w:rPr>
          <w:rFonts w:ascii="Times New Roman"/>
          <w:b w:val="false"/>
          <w:i w:val="false"/>
          <w:color w:val="000000"/>
          <w:sz w:val="28"/>
        </w:rPr>
        <w:t>
      1) летняя:</w:t>
      </w:r>
    </w:p>
    <w:bookmarkEnd w:id="429"/>
    <w:bookmarkStart w:name="z443" w:id="430"/>
    <w:p>
      <w:pPr>
        <w:spacing w:after="0"/>
        <w:ind w:left="0"/>
        <w:jc w:val="both"/>
      </w:pPr>
      <w:r>
        <w:rPr>
          <w:rFonts w:ascii="Times New Roman"/>
          <w:b w:val="false"/>
          <w:i w:val="false"/>
          <w:color w:val="000000"/>
          <w:sz w:val="28"/>
        </w:rPr>
        <w:t>
      шляпа темно-синего цвета;</w:t>
      </w:r>
    </w:p>
    <w:bookmarkEnd w:id="430"/>
    <w:bookmarkStart w:name="z444" w:id="431"/>
    <w:p>
      <w:pPr>
        <w:spacing w:after="0"/>
        <w:ind w:left="0"/>
        <w:jc w:val="both"/>
      </w:pPr>
      <w:r>
        <w:rPr>
          <w:rFonts w:ascii="Times New Roman"/>
          <w:b w:val="false"/>
          <w:i w:val="false"/>
          <w:color w:val="000000"/>
          <w:sz w:val="28"/>
        </w:rPr>
        <w:t>
      бейсболка темно-синего цвета;</w:t>
      </w:r>
    </w:p>
    <w:bookmarkEnd w:id="431"/>
    <w:bookmarkStart w:name="z445" w:id="432"/>
    <w:p>
      <w:pPr>
        <w:spacing w:after="0"/>
        <w:ind w:left="0"/>
        <w:jc w:val="both"/>
      </w:pPr>
      <w:r>
        <w:rPr>
          <w:rFonts w:ascii="Times New Roman"/>
          <w:b w:val="false"/>
          <w:i w:val="false"/>
          <w:color w:val="000000"/>
          <w:sz w:val="28"/>
        </w:rPr>
        <w:t>
      китель открытый однобортный застегивается на четыре пуговицы и юбка (брюки) темно-синего цвета с кантом темно-оранжевого цвета;</w:t>
      </w:r>
    </w:p>
    <w:bookmarkEnd w:id="432"/>
    <w:bookmarkStart w:name="z446" w:id="433"/>
    <w:p>
      <w:pPr>
        <w:spacing w:after="0"/>
        <w:ind w:left="0"/>
        <w:jc w:val="both"/>
      </w:pPr>
      <w:r>
        <w:rPr>
          <w:rFonts w:ascii="Times New Roman"/>
          <w:b w:val="false"/>
          <w:i w:val="false"/>
          <w:color w:val="000000"/>
          <w:sz w:val="28"/>
        </w:rPr>
        <w:t>
      рубашка голубого цвета с длинным рукавом;</w:t>
      </w:r>
    </w:p>
    <w:bookmarkEnd w:id="433"/>
    <w:bookmarkStart w:name="z447" w:id="434"/>
    <w:p>
      <w:pPr>
        <w:spacing w:after="0"/>
        <w:ind w:left="0"/>
        <w:jc w:val="both"/>
      </w:pPr>
      <w:r>
        <w:rPr>
          <w:rFonts w:ascii="Times New Roman"/>
          <w:b w:val="false"/>
          <w:i w:val="false"/>
          <w:color w:val="000000"/>
          <w:sz w:val="28"/>
        </w:rPr>
        <w:t>
      рубашка голубого цвета с коротким рукавом;</w:t>
      </w:r>
    </w:p>
    <w:bookmarkEnd w:id="434"/>
    <w:bookmarkStart w:name="z448" w:id="435"/>
    <w:p>
      <w:pPr>
        <w:spacing w:after="0"/>
        <w:ind w:left="0"/>
        <w:jc w:val="both"/>
      </w:pPr>
      <w:r>
        <w:rPr>
          <w:rFonts w:ascii="Times New Roman"/>
          <w:b w:val="false"/>
          <w:i w:val="false"/>
          <w:color w:val="000000"/>
          <w:sz w:val="28"/>
        </w:rPr>
        <w:t>
      платье женское темно-синего цвета;</w:t>
      </w:r>
    </w:p>
    <w:bookmarkEnd w:id="435"/>
    <w:bookmarkStart w:name="z449" w:id="436"/>
    <w:p>
      <w:pPr>
        <w:spacing w:after="0"/>
        <w:ind w:left="0"/>
        <w:jc w:val="both"/>
      </w:pPr>
      <w:r>
        <w:rPr>
          <w:rFonts w:ascii="Times New Roman"/>
          <w:b w:val="false"/>
          <w:i w:val="false"/>
          <w:color w:val="000000"/>
          <w:sz w:val="28"/>
        </w:rPr>
        <w:t>
      футболка белого цвета;</w:t>
      </w:r>
    </w:p>
    <w:bookmarkEnd w:id="436"/>
    <w:bookmarkStart w:name="z450" w:id="437"/>
    <w:p>
      <w:pPr>
        <w:spacing w:after="0"/>
        <w:ind w:left="0"/>
        <w:jc w:val="both"/>
      </w:pPr>
      <w:r>
        <w:rPr>
          <w:rFonts w:ascii="Times New Roman"/>
          <w:b w:val="false"/>
          <w:i w:val="false"/>
          <w:color w:val="000000"/>
          <w:sz w:val="28"/>
        </w:rPr>
        <w:t>
      галстук темно-синего цвета;</w:t>
      </w:r>
    </w:p>
    <w:bookmarkEnd w:id="437"/>
    <w:bookmarkStart w:name="z451" w:id="438"/>
    <w:p>
      <w:pPr>
        <w:spacing w:after="0"/>
        <w:ind w:left="0"/>
        <w:jc w:val="both"/>
      </w:pPr>
      <w:r>
        <w:rPr>
          <w:rFonts w:ascii="Times New Roman"/>
          <w:b w:val="false"/>
          <w:i w:val="false"/>
          <w:color w:val="000000"/>
          <w:sz w:val="28"/>
        </w:rPr>
        <w:t>
      шарф шелковый оранжевого цвета;</w:t>
      </w:r>
    </w:p>
    <w:bookmarkEnd w:id="438"/>
    <w:bookmarkStart w:name="z452" w:id="439"/>
    <w:p>
      <w:pPr>
        <w:spacing w:after="0"/>
        <w:ind w:left="0"/>
        <w:jc w:val="both"/>
      </w:pPr>
      <w:r>
        <w:rPr>
          <w:rFonts w:ascii="Times New Roman"/>
          <w:b w:val="false"/>
          <w:i w:val="false"/>
          <w:color w:val="000000"/>
          <w:sz w:val="28"/>
        </w:rPr>
        <w:t>
      туфли кожаные черного цвета.</w:t>
      </w:r>
    </w:p>
    <w:bookmarkEnd w:id="439"/>
    <w:bookmarkStart w:name="z453" w:id="440"/>
    <w:p>
      <w:pPr>
        <w:spacing w:after="0"/>
        <w:ind w:left="0"/>
        <w:jc w:val="both"/>
      </w:pPr>
      <w:r>
        <w:rPr>
          <w:rFonts w:ascii="Times New Roman"/>
          <w:b w:val="false"/>
          <w:i w:val="false"/>
          <w:color w:val="000000"/>
          <w:sz w:val="28"/>
        </w:rPr>
        <w:t>
      2) зимняя:</w:t>
      </w:r>
    </w:p>
    <w:bookmarkEnd w:id="440"/>
    <w:bookmarkStart w:name="z454" w:id="441"/>
    <w:p>
      <w:pPr>
        <w:spacing w:after="0"/>
        <w:ind w:left="0"/>
        <w:jc w:val="both"/>
      </w:pPr>
      <w:r>
        <w:rPr>
          <w:rFonts w:ascii="Times New Roman"/>
          <w:b w:val="false"/>
          <w:i w:val="false"/>
          <w:color w:val="000000"/>
          <w:sz w:val="28"/>
        </w:rPr>
        <w:t>
      шапка ушанка цигейковая темно-синего цвета;</w:t>
      </w:r>
    </w:p>
    <w:bookmarkEnd w:id="441"/>
    <w:bookmarkStart w:name="z455" w:id="442"/>
    <w:p>
      <w:pPr>
        <w:spacing w:after="0"/>
        <w:ind w:left="0"/>
        <w:jc w:val="both"/>
      </w:pPr>
      <w:r>
        <w:rPr>
          <w:rFonts w:ascii="Times New Roman"/>
          <w:b w:val="false"/>
          <w:i w:val="false"/>
          <w:color w:val="000000"/>
          <w:sz w:val="28"/>
        </w:rPr>
        <w:t>
      куртка, утепленная с накладными карманами и съемным капюшоном темно-синего цвета;</w:t>
      </w:r>
    </w:p>
    <w:bookmarkEnd w:id="442"/>
    <w:bookmarkStart w:name="z456" w:id="443"/>
    <w:p>
      <w:pPr>
        <w:spacing w:after="0"/>
        <w:ind w:left="0"/>
        <w:jc w:val="both"/>
      </w:pPr>
      <w:r>
        <w:rPr>
          <w:rFonts w:ascii="Times New Roman"/>
          <w:b w:val="false"/>
          <w:i w:val="false"/>
          <w:color w:val="000000"/>
          <w:sz w:val="28"/>
        </w:rPr>
        <w:t>
      сапоги кожаные утепленные черного цвета;</w:t>
      </w:r>
    </w:p>
    <w:bookmarkEnd w:id="443"/>
    <w:bookmarkStart w:name="z457" w:id="444"/>
    <w:p>
      <w:pPr>
        <w:spacing w:after="0"/>
        <w:ind w:left="0"/>
        <w:jc w:val="both"/>
      </w:pPr>
      <w:r>
        <w:rPr>
          <w:rFonts w:ascii="Times New Roman"/>
          <w:b w:val="false"/>
          <w:i w:val="false"/>
          <w:color w:val="000000"/>
          <w:sz w:val="28"/>
        </w:rPr>
        <w:t>
      перчатки, кожаные черного цвета;</w:t>
      </w:r>
    </w:p>
    <w:bookmarkEnd w:id="444"/>
    <w:bookmarkStart w:name="z458" w:id="445"/>
    <w:p>
      <w:pPr>
        <w:spacing w:after="0"/>
        <w:ind w:left="0"/>
        <w:jc w:val="both"/>
      </w:pPr>
      <w:r>
        <w:rPr>
          <w:rFonts w:ascii="Times New Roman"/>
          <w:b w:val="false"/>
          <w:i w:val="false"/>
          <w:color w:val="000000"/>
          <w:sz w:val="28"/>
        </w:rPr>
        <w:t>
      кашне темно-синего цвета.</w:t>
      </w:r>
    </w:p>
    <w:bookmarkEnd w:id="445"/>
    <w:bookmarkStart w:name="z459" w:id="446"/>
    <w:p>
      <w:pPr>
        <w:spacing w:after="0"/>
        <w:ind w:left="0"/>
        <w:jc w:val="both"/>
      </w:pPr>
      <w:r>
        <w:rPr>
          <w:rFonts w:ascii="Times New Roman"/>
          <w:b w:val="false"/>
          <w:i w:val="false"/>
          <w:color w:val="000000"/>
          <w:sz w:val="28"/>
        </w:rPr>
        <w:t>
      Примечание:</w:t>
      </w:r>
    </w:p>
    <w:bookmarkEnd w:id="446"/>
    <w:bookmarkStart w:name="z460" w:id="447"/>
    <w:p>
      <w:pPr>
        <w:spacing w:after="0"/>
        <w:ind w:left="0"/>
        <w:jc w:val="both"/>
      </w:pPr>
      <w:r>
        <w:rPr>
          <w:rFonts w:ascii="Times New Roman"/>
          <w:b w:val="false"/>
          <w:i w:val="false"/>
          <w:color w:val="000000"/>
          <w:sz w:val="28"/>
        </w:rPr>
        <w:t>
      рубашка голубого цвета с коротким рукавом без галстука поверх белой футболки с бейсболкой носится при температуре воздуха выше +20 оС.</w:t>
      </w:r>
    </w:p>
    <w:bookmarkEnd w:id="447"/>
    <w:bookmarkStart w:name="z461" w:id="448"/>
    <w:p>
      <w:pPr>
        <w:spacing w:after="0"/>
        <w:ind w:left="0"/>
        <w:jc w:val="left"/>
      </w:pPr>
      <w:r>
        <w:rPr>
          <w:rFonts w:ascii="Times New Roman"/>
          <w:b/>
          <w:i w:val="false"/>
          <w:color w:val="000000"/>
        </w:rPr>
        <w:t xml:space="preserve"> Параграф 3. Специальная форменная одежда младшего начальствующего и рядового состава женщин</w:t>
      </w:r>
    </w:p>
    <w:bookmarkEnd w:id="448"/>
    <w:bookmarkStart w:name="z462"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18288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8288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 w:id="450"/>
    <w:p>
      <w:pPr>
        <w:spacing w:after="0"/>
        <w:ind w:left="0"/>
        <w:jc w:val="both"/>
      </w:pPr>
      <w:r>
        <w:rPr>
          <w:rFonts w:ascii="Times New Roman"/>
          <w:b w:val="false"/>
          <w:i w:val="false"/>
          <w:color w:val="000000"/>
          <w:sz w:val="28"/>
        </w:rPr>
        <w:t>
      Рисунок 18</w:t>
      </w:r>
    </w:p>
    <w:bookmarkEnd w:id="450"/>
    <w:bookmarkStart w:name="z464" w:id="451"/>
    <w:p>
      <w:pPr>
        <w:spacing w:after="0"/>
        <w:ind w:left="0"/>
        <w:jc w:val="both"/>
      </w:pPr>
      <w:r>
        <w:rPr>
          <w:rFonts w:ascii="Times New Roman"/>
          <w:b w:val="false"/>
          <w:i w:val="false"/>
          <w:color w:val="000000"/>
          <w:sz w:val="28"/>
        </w:rPr>
        <w:t>
      18. Перечень специальной форменной одежды младшего начальствующего и рядового состава женщин (рис. 18):</w:t>
      </w:r>
    </w:p>
    <w:bookmarkEnd w:id="451"/>
    <w:bookmarkStart w:name="z465" w:id="452"/>
    <w:p>
      <w:pPr>
        <w:spacing w:after="0"/>
        <w:ind w:left="0"/>
        <w:jc w:val="both"/>
      </w:pPr>
      <w:r>
        <w:rPr>
          <w:rFonts w:ascii="Times New Roman"/>
          <w:b w:val="false"/>
          <w:i w:val="false"/>
          <w:color w:val="000000"/>
          <w:sz w:val="28"/>
        </w:rPr>
        <w:t>
      1) летняя:</w:t>
      </w:r>
    </w:p>
    <w:bookmarkEnd w:id="452"/>
    <w:bookmarkStart w:name="z466" w:id="453"/>
    <w:p>
      <w:pPr>
        <w:spacing w:after="0"/>
        <w:ind w:left="0"/>
        <w:jc w:val="both"/>
      </w:pPr>
      <w:r>
        <w:rPr>
          <w:rFonts w:ascii="Times New Roman"/>
          <w:b w:val="false"/>
          <w:i w:val="false"/>
          <w:color w:val="000000"/>
          <w:sz w:val="28"/>
        </w:rPr>
        <w:t>
      бейсболка или берет темно-оранжевый;</w:t>
      </w:r>
    </w:p>
    <w:bookmarkEnd w:id="453"/>
    <w:bookmarkStart w:name="z467" w:id="454"/>
    <w:p>
      <w:pPr>
        <w:spacing w:after="0"/>
        <w:ind w:left="0"/>
        <w:jc w:val="both"/>
      </w:pPr>
      <w:r>
        <w:rPr>
          <w:rFonts w:ascii="Times New Roman"/>
          <w:b w:val="false"/>
          <w:i w:val="false"/>
          <w:color w:val="000000"/>
          <w:sz w:val="28"/>
        </w:rPr>
        <w:t>
      куртка с длинным рукавом на молнии и юбка (брюки) темно-синего цвета;</w:t>
      </w:r>
    </w:p>
    <w:bookmarkEnd w:id="454"/>
    <w:bookmarkStart w:name="z468" w:id="455"/>
    <w:p>
      <w:pPr>
        <w:spacing w:after="0"/>
        <w:ind w:left="0"/>
        <w:jc w:val="both"/>
      </w:pPr>
      <w:r>
        <w:rPr>
          <w:rFonts w:ascii="Times New Roman"/>
          <w:b w:val="false"/>
          <w:i w:val="false"/>
          <w:color w:val="000000"/>
          <w:sz w:val="28"/>
        </w:rPr>
        <w:t>
      куртка с коротким рукавом на молнии и юбка (брюки) темно-синего цвета;</w:t>
      </w:r>
    </w:p>
    <w:bookmarkEnd w:id="455"/>
    <w:bookmarkStart w:name="z469" w:id="456"/>
    <w:p>
      <w:pPr>
        <w:spacing w:after="0"/>
        <w:ind w:left="0"/>
        <w:jc w:val="both"/>
      </w:pPr>
      <w:r>
        <w:rPr>
          <w:rFonts w:ascii="Times New Roman"/>
          <w:b w:val="false"/>
          <w:i w:val="false"/>
          <w:color w:val="000000"/>
          <w:sz w:val="28"/>
        </w:rPr>
        <w:t>
      футболка темно-синего цвета или тельняшка с чередующимися бело-оранжевыми полосами;</w:t>
      </w:r>
    </w:p>
    <w:bookmarkEnd w:id="456"/>
    <w:bookmarkStart w:name="z470" w:id="457"/>
    <w:p>
      <w:pPr>
        <w:spacing w:after="0"/>
        <w:ind w:left="0"/>
        <w:jc w:val="both"/>
      </w:pPr>
      <w:r>
        <w:rPr>
          <w:rFonts w:ascii="Times New Roman"/>
          <w:b w:val="false"/>
          <w:i w:val="false"/>
          <w:color w:val="000000"/>
          <w:sz w:val="28"/>
        </w:rPr>
        <w:t>
      футболка-поло с длинным и коротким рукавом темно-синего цвета - для сотрудников дежурно-диспетчерских служб;</w:t>
      </w:r>
    </w:p>
    <w:bookmarkEnd w:id="457"/>
    <w:bookmarkStart w:name="z471" w:id="458"/>
    <w:p>
      <w:pPr>
        <w:spacing w:after="0"/>
        <w:ind w:left="0"/>
        <w:jc w:val="both"/>
      </w:pPr>
      <w:r>
        <w:rPr>
          <w:rFonts w:ascii="Times New Roman"/>
          <w:b w:val="false"/>
          <w:i w:val="false"/>
          <w:color w:val="000000"/>
          <w:sz w:val="28"/>
        </w:rPr>
        <w:t>
      ботинки юфтевые с высокими берцами черного цвета.</w:t>
      </w:r>
    </w:p>
    <w:bookmarkEnd w:id="458"/>
    <w:bookmarkStart w:name="z472" w:id="459"/>
    <w:p>
      <w:pPr>
        <w:spacing w:after="0"/>
        <w:ind w:left="0"/>
        <w:jc w:val="both"/>
      </w:pPr>
      <w:r>
        <w:rPr>
          <w:rFonts w:ascii="Times New Roman"/>
          <w:b w:val="false"/>
          <w:i w:val="false"/>
          <w:color w:val="000000"/>
          <w:sz w:val="28"/>
        </w:rPr>
        <w:t>
      2) зимняя:</w:t>
      </w:r>
    </w:p>
    <w:bookmarkEnd w:id="459"/>
    <w:bookmarkStart w:name="z473" w:id="460"/>
    <w:p>
      <w:pPr>
        <w:spacing w:after="0"/>
        <w:ind w:left="0"/>
        <w:jc w:val="both"/>
      </w:pPr>
      <w:r>
        <w:rPr>
          <w:rFonts w:ascii="Times New Roman"/>
          <w:b w:val="false"/>
          <w:i w:val="false"/>
          <w:color w:val="000000"/>
          <w:sz w:val="28"/>
        </w:rPr>
        <w:t>
      шапка-ушанка из ткани утепленная темно-синего цвета;</w:t>
      </w:r>
    </w:p>
    <w:bookmarkEnd w:id="460"/>
    <w:bookmarkStart w:name="z474" w:id="461"/>
    <w:p>
      <w:pPr>
        <w:spacing w:after="0"/>
        <w:ind w:left="0"/>
        <w:jc w:val="both"/>
      </w:pPr>
      <w:r>
        <w:rPr>
          <w:rFonts w:ascii="Times New Roman"/>
          <w:b w:val="false"/>
          <w:i w:val="false"/>
          <w:color w:val="000000"/>
          <w:sz w:val="28"/>
        </w:rPr>
        <w:t>
      куртка, утепленная с накладными карманами со съемным капюшоном и брюки, утепленные темно-синего цвета;</w:t>
      </w:r>
    </w:p>
    <w:bookmarkEnd w:id="461"/>
    <w:bookmarkStart w:name="z475" w:id="462"/>
    <w:p>
      <w:pPr>
        <w:spacing w:after="0"/>
        <w:ind w:left="0"/>
        <w:jc w:val="both"/>
      </w:pPr>
      <w:r>
        <w:rPr>
          <w:rFonts w:ascii="Times New Roman"/>
          <w:b w:val="false"/>
          <w:i w:val="false"/>
          <w:color w:val="000000"/>
          <w:sz w:val="28"/>
        </w:rPr>
        <w:t>
      свитер без выреза темно-синего цвета;</w:t>
      </w:r>
    </w:p>
    <w:bookmarkEnd w:id="462"/>
    <w:bookmarkStart w:name="z476" w:id="463"/>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463"/>
    <w:bookmarkStart w:name="z477" w:id="464"/>
    <w:p>
      <w:pPr>
        <w:spacing w:after="0"/>
        <w:ind w:left="0"/>
        <w:jc w:val="both"/>
      </w:pPr>
      <w:r>
        <w:rPr>
          <w:rFonts w:ascii="Times New Roman"/>
          <w:b w:val="false"/>
          <w:i w:val="false"/>
          <w:color w:val="000000"/>
          <w:sz w:val="28"/>
        </w:rPr>
        <w:t>
      кашне темно-синего цвета;</w:t>
      </w:r>
    </w:p>
    <w:bookmarkEnd w:id="464"/>
    <w:bookmarkStart w:name="z478" w:id="465"/>
    <w:p>
      <w:pPr>
        <w:spacing w:after="0"/>
        <w:ind w:left="0"/>
        <w:jc w:val="both"/>
      </w:pPr>
      <w:r>
        <w:rPr>
          <w:rFonts w:ascii="Times New Roman"/>
          <w:b w:val="false"/>
          <w:i w:val="false"/>
          <w:color w:val="000000"/>
          <w:sz w:val="28"/>
        </w:rPr>
        <w:t>
      перчатки, утепленные черного цвета.</w:t>
      </w:r>
    </w:p>
    <w:bookmarkEnd w:id="465"/>
    <w:bookmarkStart w:name="z479" w:id="466"/>
    <w:p>
      <w:pPr>
        <w:spacing w:after="0"/>
        <w:ind w:left="0"/>
        <w:jc w:val="both"/>
      </w:pPr>
      <w:r>
        <w:rPr>
          <w:rFonts w:ascii="Times New Roman"/>
          <w:b w:val="false"/>
          <w:i w:val="false"/>
          <w:color w:val="000000"/>
          <w:sz w:val="28"/>
        </w:rPr>
        <w:t>
      Примечание:</w:t>
      </w:r>
    </w:p>
    <w:bookmarkEnd w:id="466"/>
    <w:bookmarkStart w:name="z480" w:id="467"/>
    <w:p>
      <w:pPr>
        <w:spacing w:after="0"/>
        <w:ind w:left="0"/>
        <w:jc w:val="both"/>
      </w:pPr>
      <w:r>
        <w:rPr>
          <w:rFonts w:ascii="Times New Roman"/>
          <w:b w:val="false"/>
          <w:i w:val="false"/>
          <w:color w:val="000000"/>
          <w:sz w:val="28"/>
        </w:rPr>
        <w:t>
      1) куртка с коротким рукавом поверх футболки с бейсболкой носится при температуре воздуха выше +20 оС;</w:t>
      </w:r>
    </w:p>
    <w:bookmarkEnd w:id="467"/>
    <w:bookmarkStart w:name="z481" w:id="468"/>
    <w:p>
      <w:pPr>
        <w:spacing w:after="0"/>
        <w:ind w:left="0"/>
        <w:jc w:val="both"/>
      </w:pPr>
      <w:r>
        <w:rPr>
          <w:rFonts w:ascii="Times New Roman"/>
          <w:b w:val="false"/>
          <w:i w:val="false"/>
          <w:color w:val="000000"/>
          <w:sz w:val="28"/>
        </w:rPr>
        <w:t>
      2) допускается носить куртки и свитер с брюками навыпуск в туфлях или сапогах утепленных;</w:t>
      </w:r>
    </w:p>
    <w:bookmarkEnd w:id="468"/>
    <w:bookmarkStart w:name="z482" w:id="469"/>
    <w:p>
      <w:pPr>
        <w:spacing w:after="0"/>
        <w:ind w:left="0"/>
        <w:jc w:val="both"/>
      </w:pPr>
      <w:r>
        <w:rPr>
          <w:rFonts w:ascii="Times New Roman"/>
          <w:b w:val="false"/>
          <w:i w:val="false"/>
          <w:color w:val="000000"/>
          <w:sz w:val="28"/>
        </w:rPr>
        <w:t>
      3) футболка-поло выдается сотрудникам дежурно-диспетчерских служб, с правом ношения в период дежурства.</w:t>
      </w:r>
    </w:p>
    <w:bookmarkEnd w:id="469"/>
    <w:bookmarkStart w:name="z483" w:id="470"/>
    <w:p>
      <w:pPr>
        <w:spacing w:after="0"/>
        <w:ind w:left="0"/>
        <w:jc w:val="left"/>
      </w:pPr>
      <w:r>
        <w:rPr>
          <w:rFonts w:ascii="Times New Roman"/>
          <w:b/>
          <w:i w:val="false"/>
          <w:color w:val="000000"/>
        </w:rPr>
        <w:t xml:space="preserve"> Глава 6. Форменная одежда и специальное обмундирование курсантов организаций образования Министерства по чрезвычайным ситуациям Республики Казахстан</w:t>
      </w:r>
    </w:p>
    <w:bookmarkEnd w:id="470"/>
    <w:bookmarkStart w:name="z484" w:id="471"/>
    <w:p>
      <w:pPr>
        <w:spacing w:after="0"/>
        <w:ind w:left="0"/>
        <w:jc w:val="left"/>
      </w:pPr>
      <w:r>
        <w:rPr>
          <w:rFonts w:ascii="Times New Roman"/>
          <w:b/>
          <w:i w:val="false"/>
          <w:color w:val="000000"/>
        </w:rPr>
        <w:t xml:space="preserve"> Параграф 1. Парадно-выходная форменная одежда курсантов</w:t>
      </w:r>
    </w:p>
    <w:bookmarkEnd w:id="471"/>
    <w:bookmarkStart w:name="z485" w:id="472"/>
    <w:p>
      <w:pPr>
        <w:spacing w:after="0"/>
        <w:ind w:left="0"/>
        <w:jc w:val="both"/>
      </w:pPr>
      <w:r>
        <w:rPr>
          <w:rFonts w:ascii="Times New Roman"/>
          <w:b w:val="false"/>
          <w:i w:val="false"/>
          <w:color w:val="000000"/>
          <w:sz w:val="28"/>
        </w:rPr>
        <w:t xml:space="preserve">
      </w:t>
      </w:r>
    </w:p>
    <w:bookmarkEnd w:id="472"/>
    <w:p>
      <w:pPr>
        <w:spacing w:after="0"/>
        <w:ind w:left="0"/>
        <w:jc w:val="both"/>
      </w:pPr>
      <w:r>
        <w:drawing>
          <wp:inline distT="0" distB="0" distL="0" distR="0">
            <wp:extent cx="33401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3401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 w:id="473"/>
    <w:p>
      <w:pPr>
        <w:spacing w:after="0"/>
        <w:ind w:left="0"/>
        <w:jc w:val="both"/>
      </w:pPr>
      <w:r>
        <w:rPr>
          <w:rFonts w:ascii="Times New Roman"/>
          <w:b w:val="false"/>
          <w:i w:val="false"/>
          <w:color w:val="000000"/>
          <w:sz w:val="28"/>
        </w:rPr>
        <w:t>
      Рисунок 19</w:t>
      </w:r>
    </w:p>
    <w:bookmarkEnd w:id="473"/>
    <w:bookmarkStart w:name="z487" w:id="474"/>
    <w:p>
      <w:pPr>
        <w:spacing w:after="0"/>
        <w:ind w:left="0"/>
        <w:jc w:val="both"/>
      </w:pPr>
      <w:r>
        <w:rPr>
          <w:rFonts w:ascii="Times New Roman"/>
          <w:b w:val="false"/>
          <w:i w:val="false"/>
          <w:color w:val="000000"/>
          <w:sz w:val="28"/>
        </w:rPr>
        <w:t>
      19. Перечень парадно-выходной форменной одежды курсантов (рис. 19):</w:t>
      </w:r>
    </w:p>
    <w:bookmarkEnd w:id="474"/>
    <w:bookmarkStart w:name="z488" w:id="475"/>
    <w:p>
      <w:pPr>
        <w:spacing w:after="0"/>
        <w:ind w:left="0"/>
        <w:jc w:val="both"/>
      </w:pPr>
      <w:r>
        <w:rPr>
          <w:rFonts w:ascii="Times New Roman"/>
          <w:b w:val="false"/>
          <w:i w:val="false"/>
          <w:color w:val="000000"/>
          <w:sz w:val="28"/>
        </w:rPr>
        <w:t>
      летняя:</w:t>
      </w:r>
    </w:p>
    <w:bookmarkEnd w:id="475"/>
    <w:bookmarkStart w:name="z489" w:id="476"/>
    <w:p>
      <w:pPr>
        <w:spacing w:after="0"/>
        <w:ind w:left="0"/>
        <w:jc w:val="both"/>
      </w:pPr>
      <w:r>
        <w:rPr>
          <w:rFonts w:ascii="Times New Roman"/>
          <w:b w:val="false"/>
          <w:i w:val="false"/>
          <w:color w:val="000000"/>
          <w:sz w:val="28"/>
        </w:rPr>
        <w:t>
      фуражка темно-синего цвета или берет темно-оранжевого цвета;</w:t>
      </w:r>
    </w:p>
    <w:bookmarkEnd w:id="476"/>
    <w:bookmarkStart w:name="z490" w:id="477"/>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темно-оранжевого цвета;</w:t>
      </w:r>
    </w:p>
    <w:bookmarkEnd w:id="477"/>
    <w:bookmarkStart w:name="z491" w:id="478"/>
    <w:p>
      <w:pPr>
        <w:spacing w:after="0"/>
        <w:ind w:left="0"/>
        <w:jc w:val="both"/>
      </w:pPr>
      <w:r>
        <w:rPr>
          <w:rFonts w:ascii="Times New Roman"/>
          <w:b w:val="false"/>
          <w:i w:val="false"/>
          <w:color w:val="000000"/>
          <w:sz w:val="28"/>
        </w:rPr>
        <w:t>
      рубашка с длинным рукавом белого цвета;</w:t>
      </w:r>
    </w:p>
    <w:bookmarkEnd w:id="478"/>
    <w:bookmarkStart w:name="z492" w:id="479"/>
    <w:p>
      <w:pPr>
        <w:spacing w:after="0"/>
        <w:ind w:left="0"/>
        <w:jc w:val="both"/>
      </w:pPr>
      <w:r>
        <w:rPr>
          <w:rFonts w:ascii="Times New Roman"/>
          <w:b w:val="false"/>
          <w:i w:val="false"/>
          <w:color w:val="000000"/>
          <w:sz w:val="28"/>
        </w:rPr>
        <w:t>
      галстук темно-синего цвета;</w:t>
      </w:r>
    </w:p>
    <w:bookmarkEnd w:id="479"/>
    <w:bookmarkStart w:name="z493" w:id="480"/>
    <w:p>
      <w:pPr>
        <w:spacing w:after="0"/>
        <w:ind w:left="0"/>
        <w:jc w:val="both"/>
      </w:pPr>
      <w:r>
        <w:rPr>
          <w:rFonts w:ascii="Times New Roman"/>
          <w:b w:val="false"/>
          <w:i w:val="false"/>
          <w:color w:val="000000"/>
          <w:sz w:val="28"/>
        </w:rPr>
        <w:t>
      полуботинки хромовые черного цвета;</w:t>
      </w:r>
    </w:p>
    <w:bookmarkEnd w:id="480"/>
    <w:bookmarkStart w:name="z494" w:id="481"/>
    <w:p>
      <w:pPr>
        <w:spacing w:after="0"/>
        <w:ind w:left="0"/>
        <w:jc w:val="both"/>
      </w:pPr>
      <w:r>
        <w:rPr>
          <w:rFonts w:ascii="Times New Roman"/>
          <w:b w:val="false"/>
          <w:i w:val="false"/>
          <w:color w:val="000000"/>
          <w:sz w:val="28"/>
        </w:rPr>
        <w:t>
      ремень парадный белого цвета;</w:t>
      </w:r>
    </w:p>
    <w:bookmarkEnd w:id="481"/>
    <w:bookmarkStart w:name="z495" w:id="482"/>
    <w:p>
      <w:pPr>
        <w:spacing w:after="0"/>
        <w:ind w:left="0"/>
        <w:jc w:val="both"/>
      </w:pPr>
      <w:r>
        <w:rPr>
          <w:rFonts w:ascii="Times New Roman"/>
          <w:b w:val="false"/>
          <w:i w:val="false"/>
          <w:color w:val="000000"/>
          <w:sz w:val="28"/>
        </w:rPr>
        <w:t>
      аксельбант золотистого цвета;</w:t>
      </w:r>
    </w:p>
    <w:bookmarkEnd w:id="482"/>
    <w:bookmarkStart w:name="z496" w:id="483"/>
    <w:p>
      <w:pPr>
        <w:spacing w:after="0"/>
        <w:ind w:left="0"/>
        <w:jc w:val="both"/>
      </w:pPr>
      <w:r>
        <w:rPr>
          <w:rFonts w:ascii="Times New Roman"/>
          <w:b w:val="false"/>
          <w:i w:val="false"/>
          <w:color w:val="000000"/>
          <w:sz w:val="28"/>
        </w:rPr>
        <w:t>
      перчатки белого цвета.</w:t>
      </w:r>
    </w:p>
    <w:bookmarkEnd w:id="483"/>
    <w:bookmarkStart w:name="z497" w:id="484"/>
    <w:p>
      <w:pPr>
        <w:spacing w:after="0"/>
        <w:ind w:left="0"/>
        <w:jc w:val="both"/>
      </w:pPr>
      <w:r>
        <w:rPr>
          <w:rFonts w:ascii="Times New Roman"/>
          <w:b w:val="false"/>
          <w:i w:val="false"/>
          <w:color w:val="000000"/>
          <w:sz w:val="28"/>
        </w:rPr>
        <w:t>
      Примечание:</w:t>
      </w:r>
    </w:p>
    <w:bookmarkEnd w:id="484"/>
    <w:bookmarkStart w:name="z498" w:id="485"/>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темно-оранжевого цвета;</w:t>
      </w:r>
    </w:p>
    <w:bookmarkEnd w:id="485"/>
    <w:bookmarkStart w:name="z499" w:id="486"/>
    <w:p>
      <w:pPr>
        <w:spacing w:after="0"/>
        <w:ind w:left="0"/>
        <w:jc w:val="both"/>
      </w:pPr>
      <w:r>
        <w:rPr>
          <w:rFonts w:ascii="Times New Roman"/>
          <w:b w:val="false"/>
          <w:i w:val="false"/>
          <w:color w:val="000000"/>
          <w:sz w:val="28"/>
        </w:rPr>
        <w:t>
      2) в зимний период повседневная зимняя куртка, утепленная с накладными карманами и съемным капюшоном темно-синего цвета,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486"/>
    <w:bookmarkStart w:name="z500" w:id="487"/>
    <w:p>
      <w:pPr>
        <w:spacing w:after="0"/>
        <w:ind w:left="0"/>
        <w:jc w:val="left"/>
      </w:pPr>
      <w:r>
        <w:rPr>
          <w:rFonts w:ascii="Times New Roman"/>
          <w:b/>
          <w:i w:val="false"/>
          <w:color w:val="000000"/>
        </w:rPr>
        <w:t xml:space="preserve"> Параграф 2. Повседневная форменная одежда курсантов</w:t>
      </w:r>
    </w:p>
    <w:bookmarkEnd w:id="487"/>
    <w:bookmarkStart w:name="z501" w:id="488"/>
    <w:p>
      <w:pPr>
        <w:spacing w:after="0"/>
        <w:ind w:left="0"/>
        <w:jc w:val="both"/>
      </w:pPr>
      <w:r>
        <w:rPr>
          <w:rFonts w:ascii="Times New Roman"/>
          <w:b w:val="false"/>
          <w:i w:val="false"/>
          <w:color w:val="000000"/>
          <w:sz w:val="28"/>
        </w:rPr>
        <w:t xml:space="preserve">
      </w:t>
      </w:r>
    </w:p>
    <w:bookmarkEnd w:id="488"/>
    <w:p>
      <w:pPr>
        <w:spacing w:after="0"/>
        <w:ind w:left="0"/>
        <w:jc w:val="both"/>
      </w:pPr>
      <w:r>
        <w:drawing>
          <wp:inline distT="0" distB="0" distL="0" distR="0">
            <wp:extent cx="51308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1308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2" w:id="489"/>
    <w:p>
      <w:pPr>
        <w:spacing w:after="0"/>
        <w:ind w:left="0"/>
        <w:jc w:val="both"/>
      </w:pPr>
      <w:r>
        <w:rPr>
          <w:rFonts w:ascii="Times New Roman"/>
          <w:b w:val="false"/>
          <w:i w:val="false"/>
          <w:color w:val="000000"/>
          <w:sz w:val="28"/>
        </w:rPr>
        <w:t>
      Рисунок 20</w:t>
      </w:r>
    </w:p>
    <w:bookmarkEnd w:id="489"/>
    <w:bookmarkStart w:name="z503" w:id="490"/>
    <w:p>
      <w:pPr>
        <w:spacing w:after="0"/>
        <w:ind w:left="0"/>
        <w:jc w:val="both"/>
      </w:pPr>
      <w:r>
        <w:rPr>
          <w:rFonts w:ascii="Times New Roman"/>
          <w:b w:val="false"/>
          <w:i w:val="false"/>
          <w:color w:val="000000"/>
          <w:sz w:val="28"/>
        </w:rPr>
        <w:t>
      20. Перечень повседневной форменной одежды курсантов (рис. 20):</w:t>
      </w:r>
    </w:p>
    <w:bookmarkEnd w:id="490"/>
    <w:bookmarkStart w:name="z504" w:id="491"/>
    <w:p>
      <w:pPr>
        <w:spacing w:after="0"/>
        <w:ind w:left="0"/>
        <w:jc w:val="both"/>
      </w:pPr>
      <w:r>
        <w:rPr>
          <w:rFonts w:ascii="Times New Roman"/>
          <w:b w:val="false"/>
          <w:i w:val="false"/>
          <w:color w:val="000000"/>
          <w:sz w:val="28"/>
        </w:rPr>
        <w:t>
      1) летняя:</w:t>
      </w:r>
    </w:p>
    <w:bookmarkEnd w:id="491"/>
    <w:bookmarkStart w:name="z505" w:id="492"/>
    <w:p>
      <w:pPr>
        <w:spacing w:after="0"/>
        <w:ind w:left="0"/>
        <w:jc w:val="both"/>
      </w:pPr>
      <w:r>
        <w:rPr>
          <w:rFonts w:ascii="Times New Roman"/>
          <w:b w:val="false"/>
          <w:i w:val="false"/>
          <w:color w:val="000000"/>
          <w:sz w:val="28"/>
        </w:rPr>
        <w:t>
      фуражка темно-синего цвета;</w:t>
      </w:r>
    </w:p>
    <w:bookmarkEnd w:id="492"/>
    <w:bookmarkStart w:name="z506" w:id="493"/>
    <w:p>
      <w:pPr>
        <w:spacing w:after="0"/>
        <w:ind w:left="0"/>
        <w:jc w:val="both"/>
      </w:pPr>
      <w:r>
        <w:rPr>
          <w:rFonts w:ascii="Times New Roman"/>
          <w:b w:val="false"/>
          <w:i w:val="false"/>
          <w:color w:val="000000"/>
          <w:sz w:val="28"/>
        </w:rPr>
        <w:t>
      бейсболка темно-синего цвета;</w:t>
      </w:r>
    </w:p>
    <w:bookmarkEnd w:id="493"/>
    <w:bookmarkStart w:name="z507" w:id="494"/>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темно-оранжевого цвета;</w:t>
      </w:r>
    </w:p>
    <w:bookmarkEnd w:id="494"/>
    <w:bookmarkStart w:name="z508" w:id="495"/>
    <w:p>
      <w:pPr>
        <w:spacing w:after="0"/>
        <w:ind w:left="0"/>
        <w:jc w:val="both"/>
      </w:pPr>
      <w:r>
        <w:rPr>
          <w:rFonts w:ascii="Times New Roman"/>
          <w:b w:val="false"/>
          <w:i w:val="false"/>
          <w:color w:val="000000"/>
          <w:sz w:val="28"/>
        </w:rPr>
        <w:t>
      рубашка с длинным рукавом голубого цвета;</w:t>
      </w:r>
    </w:p>
    <w:bookmarkEnd w:id="495"/>
    <w:bookmarkStart w:name="z509" w:id="496"/>
    <w:p>
      <w:pPr>
        <w:spacing w:after="0"/>
        <w:ind w:left="0"/>
        <w:jc w:val="both"/>
      </w:pPr>
      <w:r>
        <w:rPr>
          <w:rFonts w:ascii="Times New Roman"/>
          <w:b w:val="false"/>
          <w:i w:val="false"/>
          <w:color w:val="000000"/>
          <w:sz w:val="28"/>
        </w:rPr>
        <w:t>
      рубашка с коротким рукавом голубого цвета;</w:t>
      </w:r>
    </w:p>
    <w:bookmarkEnd w:id="496"/>
    <w:bookmarkStart w:name="z510" w:id="497"/>
    <w:p>
      <w:pPr>
        <w:spacing w:after="0"/>
        <w:ind w:left="0"/>
        <w:jc w:val="both"/>
      </w:pPr>
      <w:r>
        <w:rPr>
          <w:rFonts w:ascii="Times New Roman"/>
          <w:b w:val="false"/>
          <w:i w:val="false"/>
          <w:color w:val="000000"/>
          <w:sz w:val="28"/>
        </w:rPr>
        <w:t>
      футболка белого цвета;</w:t>
      </w:r>
    </w:p>
    <w:bookmarkEnd w:id="497"/>
    <w:bookmarkStart w:name="z511" w:id="498"/>
    <w:p>
      <w:pPr>
        <w:spacing w:after="0"/>
        <w:ind w:left="0"/>
        <w:jc w:val="both"/>
      </w:pPr>
      <w:r>
        <w:rPr>
          <w:rFonts w:ascii="Times New Roman"/>
          <w:b w:val="false"/>
          <w:i w:val="false"/>
          <w:color w:val="000000"/>
          <w:sz w:val="28"/>
        </w:rPr>
        <w:t>
      галстук темно-синего цвета;</w:t>
      </w:r>
    </w:p>
    <w:bookmarkEnd w:id="498"/>
    <w:bookmarkStart w:name="z512" w:id="499"/>
    <w:p>
      <w:pPr>
        <w:spacing w:after="0"/>
        <w:ind w:left="0"/>
        <w:jc w:val="both"/>
      </w:pPr>
      <w:r>
        <w:rPr>
          <w:rFonts w:ascii="Times New Roman"/>
          <w:b w:val="false"/>
          <w:i w:val="false"/>
          <w:color w:val="000000"/>
          <w:sz w:val="28"/>
        </w:rPr>
        <w:t>
      полуботинки хромовые черного цвета.</w:t>
      </w:r>
    </w:p>
    <w:bookmarkEnd w:id="499"/>
    <w:bookmarkStart w:name="z513" w:id="500"/>
    <w:p>
      <w:pPr>
        <w:spacing w:after="0"/>
        <w:ind w:left="0"/>
        <w:jc w:val="both"/>
      </w:pPr>
      <w:r>
        <w:rPr>
          <w:rFonts w:ascii="Times New Roman"/>
          <w:b w:val="false"/>
          <w:i w:val="false"/>
          <w:color w:val="000000"/>
          <w:sz w:val="28"/>
        </w:rPr>
        <w:t>
      2) зимняя:</w:t>
      </w:r>
    </w:p>
    <w:bookmarkEnd w:id="500"/>
    <w:bookmarkStart w:name="z514" w:id="501"/>
    <w:p>
      <w:pPr>
        <w:spacing w:after="0"/>
        <w:ind w:left="0"/>
        <w:jc w:val="both"/>
      </w:pPr>
      <w:r>
        <w:rPr>
          <w:rFonts w:ascii="Times New Roman"/>
          <w:b w:val="false"/>
          <w:i w:val="false"/>
          <w:color w:val="000000"/>
          <w:sz w:val="28"/>
        </w:rPr>
        <w:t>
      шапка ушанка цигейковая темно-синего цвета;</w:t>
      </w:r>
    </w:p>
    <w:bookmarkEnd w:id="501"/>
    <w:bookmarkStart w:name="z515" w:id="502"/>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502"/>
    <w:bookmarkStart w:name="z516" w:id="503"/>
    <w:p>
      <w:pPr>
        <w:spacing w:after="0"/>
        <w:ind w:left="0"/>
        <w:jc w:val="both"/>
      </w:pPr>
      <w:r>
        <w:rPr>
          <w:rFonts w:ascii="Times New Roman"/>
          <w:b w:val="false"/>
          <w:i w:val="false"/>
          <w:color w:val="000000"/>
          <w:sz w:val="28"/>
        </w:rPr>
        <w:t>
      сапоги хромовые утепленные черного цвета;</w:t>
      </w:r>
    </w:p>
    <w:bookmarkEnd w:id="503"/>
    <w:bookmarkStart w:name="z517" w:id="504"/>
    <w:p>
      <w:pPr>
        <w:spacing w:after="0"/>
        <w:ind w:left="0"/>
        <w:jc w:val="both"/>
      </w:pPr>
      <w:r>
        <w:rPr>
          <w:rFonts w:ascii="Times New Roman"/>
          <w:b w:val="false"/>
          <w:i w:val="false"/>
          <w:color w:val="000000"/>
          <w:sz w:val="28"/>
        </w:rPr>
        <w:t>
      перчатки, утепленные черного цвета;</w:t>
      </w:r>
    </w:p>
    <w:bookmarkEnd w:id="504"/>
    <w:bookmarkStart w:name="z518" w:id="505"/>
    <w:p>
      <w:pPr>
        <w:spacing w:after="0"/>
        <w:ind w:left="0"/>
        <w:jc w:val="both"/>
      </w:pPr>
      <w:r>
        <w:rPr>
          <w:rFonts w:ascii="Times New Roman"/>
          <w:b w:val="false"/>
          <w:i w:val="false"/>
          <w:color w:val="000000"/>
          <w:sz w:val="28"/>
        </w:rPr>
        <w:t>
      кашне темно-синего цвета.</w:t>
      </w:r>
    </w:p>
    <w:bookmarkEnd w:id="505"/>
    <w:bookmarkStart w:name="z519" w:id="506"/>
    <w:p>
      <w:pPr>
        <w:spacing w:after="0"/>
        <w:ind w:left="0"/>
        <w:jc w:val="both"/>
      </w:pPr>
      <w:r>
        <w:rPr>
          <w:rFonts w:ascii="Times New Roman"/>
          <w:b w:val="false"/>
          <w:i w:val="false"/>
          <w:color w:val="000000"/>
          <w:sz w:val="28"/>
        </w:rPr>
        <w:t>
      Примечание:</w:t>
      </w:r>
    </w:p>
    <w:bookmarkEnd w:id="506"/>
    <w:bookmarkStart w:name="z520" w:id="507"/>
    <w:p>
      <w:pPr>
        <w:spacing w:after="0"/>
        <w:ind w:left="0"/>
        <w:jc w:val="both"/>
      </w:pPr>
      <w:r>
        <w:rPr>
          <w:rFonts w:ascii="Times New Roman"/>
          <w:b w:val="false"/>
          <w:i w:val="false"/>
          <w:color w:val="000000"/>
          <w:sz w:val="28"/>
        </w:rPr>
        <w:t>
      рубашка голубого цвета с коротким рукавом без галстука поверх белой футболки с бейсболкой носится при температуре воздуха выше +20 оС.</w:t>
      </w:r>
    </w:p>
    <w:bookmarkEnd w:id="507"/>
    <w:bookmarkStart w:name="z521" w:id="508"/>
    <w:p>
      <w:pPr>
        <w:spacing w:after="0"/>
        <w:ind w:left="0"/>
        <w:jc w:val="left"/>
      </w:pPr>
      <w:r>
        <w:rPr>
          <w:rFonts w:ascii="Times New Roman"/>
          <w:b/>
          <w:i w:val="false"/>
          <w:color w:val="000000"/>
        </w:rPr>
        <w:t xml:space="preserve"> Параграф 3. Специальная форменная одежда курсантов</w:t>
      </w:r>
    </w:p>
    <w:bookmarkEnd w:id="508"/>
    <w:bookmarkStart w:name="z522" w:id="509"/>
    <w:p>
      <w:pPr>
        <w:spacing w:after="0"/>
        <w:ind w:left="0"/>
        <w:jc w:val="both"/>
      </w:pPr>
      <w:r>
        <w:rPr>
          <w:rFonts w:ascii="Times New Roman"/>
          <w:b w:val="false"/>
          <w:i w:val="false"/>
          <w:color w:val="000000"/>
          <w:sz w:val="28"/>
        </w:rPr>
        <w:t xml:space="preserve">
      </w:t>
      </w:r>
    </w:p>
    <w:bookmarkEnd w:id="509"/>
    <w:p>
      <w:pPr>
        <w:spacing w:after="0"/>
        <w:ind w:left="0"/>
        <w:jc w:val="both"/>
      </w:pPr>
      <w:r>
        <w:drawing>
          <wp:inline distT="0" distB="0" distL="0" distR="0">
            <wp:extent cx="25400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5400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3" w:id="510"/>
    <w:p>
      <w:pPr>
        <w:spacing w:after="0"/>
        <w:ind w:left="0"/>
        <w:jc w:val="both"/>
      </w:pPr>
      <w:r>
        <w:rPr>
          <w:rFonts w:ascii="Times New Roman"/>
          <w:b w:val="false"/>
          <w:i w:val="false"/>
          <w:color w:val="000000"/>
          <w:sz w:val="28"/>
        </w:rPr>
        <w:t>
      Рисунок 21</w:t>
      </w:r>
    </w:p>
    <w:bookmarkEnd w:id="510"/>
    <w:bookmarkStart w:name="z524" w:id="511"/>
    <w:p>
      <w:pPr>
        <w:spacing w:after="0"/>
        <w:ind w:left="0"/>
        <w:jc w:val="both"/>
      </w:pPr>
      <w:r>
        <w:rPr>
          <w:rFonts w:ascii="Times New Roman"/>
          <w:b w:val="false"/>
          <w:i w:val="false"/>
          <w:color w:val="000000"/>
          <w:sz w:val="28"/>
        </w:rPr>
        <w:t>
      21. Перечень специальной форменной одежды курсантов (рис. 21):</w:t>
      </w:r>
    </w:p>
    <w:bookmarkEnd w:id="511"/>
    <w:bookmarkStart w:name="z525" w:id="512"/>
    <w:p>
      <w:pPr>
        <w:spacing w:after="0"/>
        <w:ind w:left="0"/>
        <w:jc w:val="both"/>
      </w:pPr>
      <w:r>
        <w:rPr>
          <w:rFonts w:ascii="Times New Roman"/>
          <w:b w:val="false"/>
          <w:i w:val="false"/>
          <w:color w:val="000000"/>
          <w:sz w:val="28"/>
        </w:rPr>
        <w:t>
      1) летняя:</w:t>
      </w:r>
    </w:p>
    <w:bookmarkEnd w:id="512"/>
    <w:bookmarkStart w:name="z526" w:id="513"/>
    <w:p>
      <w:pPr>
        <w:spacing w:after="0"/>
        <w:ind w:left="0"/>
        <w:jc w:val="both"/>
      </w:pPr>
      <w:r>
        <w:rPr>
          <w:rFonts w:ascii="Times New Roman"/>
          <w:b w:val="false"/>
          <w:i w:val="false"/>
          <w:color w:val="000000"/>
          <w:sz w:val="28"/>
        </w:rPr>
        <w:t>
      бейсболка или берет темно-оранжевый;</w:t>
      </w:r>
    </w:p>
    <w:bookmarkEnd w:id="513"/>
    <w:bookmarkStart w:name="z527" w:id="514"/>
    <w:p>
      <w:pPr>
        <w:spacing w:after="0"/>
        <w:ind w:left="0"/>
        <w:jc w:val="both"/>
      </w:pPr>
      <w:r>
        <w:rPr>
          <w:rFonts w:ascii="Times New Roman"/>
          <w:b w:val="false"/>
          <w:i w:val="false"/>
          <w:color w:val="000000"/>
          <w:sz w:val="28"/>
        </w:rPr>
        <w:t>
      куртка с накладными карманами и брюки темно-синего цвета;</w:t>
      </w:r>
    </w:p>
    <w:bookmarkEnd w:id="514"/>
    <w:bookmarkStart w:name="z528" w:id="515"/>
    <w:p>
      <w:pPr>
        <w:spacing w:after="0"/>
        <w:ind w:left="0"/>
        <w:jc w:val="both"/>
      </w:pPr>
      <w:r>
        <w:rPr>
          <w:rFonts w:ascii="Times New Roman"/>
          <w:b w:val="false"/>
          <w:i w:val="false"/>
          <w:color w:val="000000"/>
          <w:sz w:val="28"/>
        </w:rPr>
        <w:t>
      футболка темно-синего цвета или тельняшка с чередующимися бело-оранжевыми полосами;</w:t>
      </w:r>
    </w:p>
    <w:bookmarkEnd w:id="515"/>
    <w:bookmarkStart w:name="z529" w:id="516"/>
    <w:p>
      <w:pPr>
        <w:spacing w:after="0"/>
        <w:ind w:left="0"/>
        <w:jc w:val="both"/>
      </w:pPr>
      <w:r>
        <w:rPr>
          <w:rFonts w:ascii="Times New Roman"/>
          <w:b w:val="false"/>
          <w:i w:val="false"/>
          <w:color w:val="000000"/>
          <w:sz w:val="28"/>
        </w:rPr>
        <w:t>
      ботинки юфтевые с высокими берцами черного цвета;</w:t>
      </w:r>
    </w:p>
    <w:bookmarkEnd w:id="516"/>
    <w:bookmarkStart w:name="z530" w:id="517"/>
    <w:p>
      <w:pPr>
        <w:spacing w:after="0"/>
        <w:ind w:left="0"/>
        <w:jc w:val="both"/>
      </w:pPr>
      <w:r>
        <w:rPr>
          <w:rFonts w:ascii="Times New Roman"/>
          <w:b w:val="false"/>
          <w:i w:val="false"/>
          <w:color w:val="000000"/>
          <w:sz w:val="28"/>
        </w:rPr>
        <w:t>
      2) зимняя:</w:t>
      </w:r>
    </w:p>
    <w:bookmarkEnd w:id="517"/>
    <w:bookmarkStart w:name="z531" w:id="518"/>
    <w:p>
      <w:pPr>
        <w:spacing w:after="0"/>
        <w:ind w:left="0"/>
        <w:jc w:val="both"/>
      </w:pPr>
      <w:r>
        <w:rPr>
          <w:rFonts w:ascii="Times New Roman"/>
          <w:b w:val="false"/>
          <w:i w:val="false"/>
          <w:color w:val="000000"/>
          <w:sz w:val="28"/>
        </w:rPr>
        <w:t>
      шапка-ушанка, утепленная из ткани темно-синего цвета;</w:t>
      </w:r>
    </w:p>
    <w:bookmarkEnd w:id="518"/>
    <w:bookmarkStart w:name="z532" w:id="519"/>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519"/>
    <w:bookmarkStart w:name="z533" w:id="520"/>
    <w:p>
      <w:pPr>
        <w:spacing w:after="0"/>
        <w:ind w:left="0"/>
        <w:jc w:val="both"/>
      </w:pPr>
      <w:r>
        <w:rPr>
          <w:rFonts w:ascii="Times New Roman"/>
          <w:b w:val="false"/>
          <w:i w:val="false"/>
          <w:color w:val="000000"/>
          <w:sz w:val="28"/>
        </w:rPr>
        <w:t>
      свитер без выреза темно-синего цвета;</w:t>
      </w:r>
    </w:p>
    <w:bookmarkEnd w:id="520"/>
    <w:bookmarkStart w:name="z534" w:id="521"/>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521"/>
    <w:bookmarkStart w:name="z535" w:id="522"/>
    <w:p>
      <w:pPr>
        <w:spacing w:after="0"/>
        <w:ind w:left="0"/>
        <w:jc w:val="both"/>
      </w:pPr>
      <w:r>
        <w:rPr>
          <w:rFonts w:ascii="Times New Roman"/>
          <w:b w:val="false"/>
          <w:i w:val="false"/>
          <w:color w:val="000000"/>
          <w:sz w:val="28"/>
        </w:rPr>
        <w:t>
      перчатки, утепленные черного цвета;</w:t>
      </w:r>
    </w:p>
    <w:bookmarkEnd w:id="522"/>
    <w:bookmarkStart w:name="z536" w:id="523"/>
    <w:p>
      <w:pPr>
        <w:spacing w:after="0"/>
        <w:ind w:left="0"/>
        <w:jc w:val="both"/>
      </w:pPr>
      <w:r>
        <w:rPr>
          <w:rFonts w:ascii="Times New Roman"/>
          <w:b w:val="false"/>
          <w:i w:val="false"/>
          <w:color w:val="000000"/>
          <w:sz w:val="28"/>
        </w:rPr>
        <w:t>
      кашне темно-синего цвета.</w:t>
      </w:r>
    </w:p>
    <w:bookmarkEnd w:id="523"/>
    <w:bookmarkStart w:name="z537" w:id="524"/>
    <w:p>
      <w:pPr>
        <w:spacing w:after="0"/>
        <w:ind w:left="0"/>
        <w:jc w:val="both"/>
      </w:pPr>
      <w:r>
        <w:rPr>
          <w:rFonts w:ascii="Times New Roman"/>
          <w:b w:val="false"/>
          <w:i w:val="false"/>
          <w:color w:val="000000"/>
          <w:sz w:val="28"/>
        </w:rPr>
        <w:t>
      Примечание:</w:t>
      </w:r>
    </w:p>
    <w:bookmarkEnd w:id="524"/>
    <w:bookmarkStart w:name="z538" w:id="525"/>
    <w:p>
      <w:pPr>
        <w:spacing w:after="0"/>
        <w:ind w:left="0"/>
        <w:jc w:val="both"/>
      </w:pPr>
      <w:r>
        <w:rPr>
          <w:rFonts w:ascii="Times New Roman"/>
          <w:b w:val="false"/>
          <w:i w:val="false"/>
          <w:color w:val="000000"/>
          <w:sz w:val="28"/>
        </w:rPr>
        <w:t>
      1) при температуре воздуха выше +20 оС, допускается закатывать рукава выше локтей на куртке с накладными карманами;</w:t>
      </w:r>
    </w:p>
    <w:bookmarkEnd w:id="525"/>
    <w:bookmarkStart w:name="z539" w:id="526"/>
    <w:p>
      <w:pPr>
        <w:spacing w:after="0"/>
        <w:ind w:left="0"/>
        <w:jc w:val="both"/>
      </w:pPr>
      <w:r>
        <w:rPr>
          <w:rFonts w:ascii="Times New Roman"/>
          <w:b w:val="false"/>
          <w:i w:val="false"/>
          <w:color w:val="000000"/>
          <w:sz w:val="28"/>
        </w:rPr>
        <w:t>
      2) допускается носить куртки и свитер с брюками навыпуск в полуботинках или сапогах утепленных.</w:t>
      </w:r>
    </w:p>
    <w:bookmarkEnd w:id="526"/>
    <w:bookmarkStart w:name="z540" w:id="527"/>
    <w:p>
      <w:pPr>
        <w:spacing w:after="0"/>
        <w:ind w:left="0"/>
        <w:jc w:val="left"/>
      </w:pPr>
      <w:r>
        <w:rPr>
          <w:rFonts w:ascii="Times New Roman"/>
          <w:b/>
          <w:i w:val="false"/>
          <w:color w:val="000000"/>
        </w:rPr>
        <w:t xml:space="preserve"> Параграф 4. Полевая форменная одежда курсантов</w:t>
      </w:r>
    </w:p>
    <w:bookmarkEnd w:id="527"/>
    <w:bookmarkStart w:name="z541" w:id="528"/>
    <w:p>
      <w:pPr>
        <w:spacing w:after="0"/>
        <w:ind w:left="0"/>
        <w:jc w:val="both"/>
      </w:pPr>
      <w:r>
        <w:rPr>
          <w:rFonts w:ascii="Times New Roman"/>
          <w:b w:val="false"/>
          <w:i w:val="false"/>
          <w:color w:val="000000"/>
          <w:sz w:val="28"/>
        </w:rPr>
        <w:t xml:space="preserve">
      </w:t>
      </w:r>
    </w:p>
    <w:bookmarkEnd w:id="528"/>
    <w:p>
      <w:pPr>
        <w:spacing w:after="0"/>
        <w:ind w:left="0"/>
        <w:jc w:val="both"/>
      </w:pPr>
      <w:r>
        <w:drawing>
          <wp:inline distT="0" distB="0" distL="0" distR="0">
            <wp:extent cx="24638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4638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2" w:id="529"/>
    <w:p>
      <w:pPr>
        <w:spacing w:after="0"/>
        <w:ind w:left="0"/>
        <w:jc w:val="both"/>
      </w:pPr>
      <w:r>
        <w:rPr>
          <w:rFonts w:ascii="Times New Roman"/>
          <w:b w:val="false"/>
          <w:i w:val="false"/>
          <w:color w:val="000000"/>
          <w:sz w:val="28"/>
        </w:rPr>
        <w:t>
      Рисунок 22</w:t>
      </w:r>
    </w:p>
    <w:bookmarkEnd w:id="529"/>
    <w:bookmarkStart w:name="z543" w:id="530"/>
    <w:p>
      <w:pPr>
        <w:spacing w:after="0"/>
        <w:ind w:left="0"/>
        <w:jc w:val="both"/>
      </w:pPr>
      <w:r>
        <w:rPr>
          <w:rFonts w:ascii="Times New Roman"/>
          <w:b w:val="false"/>
          <w:i w:val="false"/>
          <w:color w:val="000000"/>
          <w:sz w:val="28"/>
        </w:rPr>
        <w:t>
      22. Перечень полевой форменной одежды курсантов (рис. 22):</w:t>
      </w:r>
    </w:p>
    <w:bookmarkEnd w:id="530"/>
    <w:bookmarkStart w:name="z544" w:id="531"/>
    <w:p>
      <w:pPr>
        <w:spacing w:after="0"/>
        <w:ind w:left="0"/>
        <w:jc w:val="both"/>
      </w:pPr>
      <w:r>
        <w:rPr>
          <w:rFonts w:ascii="Times New Roman"/>
          <w:b w:val="false"/>
          <w:i w:val="false"/>
          <w:color w:val="000000"/>
          <w:sz w:val="28"/>
        </w:rPr>
        <w:t>
      1) летняя:</w:t>
      </w:r>
    </w:p>
    <w:bookmarkEnd w:id="531"/>
    <w:bookmarkStart w:name="z545" w:id="532"/>
    <w:p>
      <w:pPr>
        <w:spacing w:after="0"/>
        <w:ind w:left="0"/>
        <w:jc w:val="both"/>
      </w:pPr>
      <w:r>
        <w:rPr>
          <w:rFonts w:ascii="Times New Roman"/>
          <w:b w:val="false"/>
          <w:i w:val="false"/>
          <w:color w:val="000000"/>
          <w:sz w:val="28"/>
        </w:rPr>
        <w:t>
      бейсболка темно-синего цвета;</w:t>
      </w:r>
    </w:p>
    <w:bookmarkEnd w:id="532"/>
    <w:bookmarkStart w:name="z546" w:id="533"/>
    <w:p>
      <w:pPr>
        <w:spacing w:after="0"/>
        <w:ind w:left="0"/>
        <w:jc w:val="both"/>
      </w:pPr>
      <w:r>
        <w:rPr>
          <w:rFonts w:ascii="Times New Roman"/>
          <w:b w:val="false"/>
          <w:i w:val="false"/>
          <w:color w:val="000000"/>
          <w:sz w:val="28"/>
        </w:rPr>
        <w:t>
      куртка с накладными карманами и брюки темно-синего цвета;</w:t>
      </w:r>
    </w:p>
    <w:bookmarkEnd w:id="533"/>
    <w:bookmarkStart w:name="z547" w:id="534"/>
    <w:p>
      <w:pPr>
        <w:spacing w:after="0"/>
        <w:ind w:left="0"/>
        <w:jc w:val="both"/>
      </w:pPr>
      <w:r>
        <w:rPr>
          <w:rFonts w:ascii="Times New Roman"/>
          <w:b w:val="false"/>
          <w:i w:val="false"/>
          <w:color w:val="000000"/>
          <w:sz w:val="28"/>
        </w:rPr>
        <w:t>
      футболка темно-синего цвета;</w:t>
      </w:r>
    </w:p>
    <w:bookmarkEnd w:id="534"/>
    <w:bookmarkStart w:name="z548" w:id="535"/>
    <w:p>
      <w:pPr>
        <w:spacing w:after="0"/>
        <w:ind w:left="0"/>
        <w:jc w:val="both"/>
      </w:pPr>
      <w:r>
        <w:rPr>
          <w:rFonts w:ascii="Times New Roman"/>
          <w:b w:val="false"/>
          <w:i w:val="false"/>
          <w:color w:val="000000"/>
          <w:sz w:val="28"/>
        </w:rPr>
        <w:t>
      ботинки юфтевые с высокими берцами черного цвета;</w:t>
      </w:r>
    </w:p>
    <w:bookmarkEnd w:id="535"/>
    <w:bookmarkStart w:name="z549" w:id="536"/>
    <w:p>
      <w:pPr>
        <w:spacing w:after="0"/>
        <w:ind w:left="0"/>
        <w:jc w:val="both"/>
      </w:pPr>
      <w:r>
        <w:rPr>
          <w:rFonts w:ascii="Times New Roman"/>
          <w:b w:val="false"/>
          <w:i w:val="false"/>
          <w:color w:val="000000"/>
          <w:sz w:val="28"/>
        </w:rPr>
        <w:t>
      2) зимняя:</w:t>
      </w:r>
    </w:p>
    <w:bookmarkEnd w:id="536"/>
    <w:bookmarkStart w:name="z550" w:id="537"/>
    <w:p>
      <w:pPr>
        <w:spacing w:after="0"/>
        <w:ind w:left="0"/>
        <w:jc w:val="both"/>
      </w:pPr>
      <w:r>
        <w:rPr>
          <w:rFonts w:ascii="Times New Roman"/>
          <w:b w:val="false"/>
          <w:i w:val="false"/>
          <w:color w:val="000000"/>
          <w:sz w:val="28"/>
        </w:rPr>
        <w:t>
      шапка, вязанная темно-синего цвета;</w:t>
      </w:r>
    </w:p>
    <w:bookmarkEnd w:id="537"/>
    <w:bookmarkStart w:name="z551" w:id="538"/>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538"/>
    <w:bookmarkStart w:name="z552" w:id="539"/>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539"/>
    <w:bookmarkStart w:name="z553" w:id="540"/>
    <w:p>
      <w:pPr>
        <w:spacing w:after="0"/>
        <w:ind w:left="0"/>
        <w:jc w:val="both"/>
      </w:pPr>
      <w:r>
        <w:rPr>
          <w:rFonts w:ascii="Times New Roman"/>
          <w:b w:val="false"/>
          <w:i w:val="false"/>
          <w:color w:val="000000"/>
          <w:sz w:val="28"/>
        </w:rPr>
        <w:t>
      перчатки, утепленные черного цвета.</w:t>
      </w:r>
    </w:p>
    <w:bookmarkEnd w:id="540"/>
    <w:bookmarkStart w:name="z554" w:id="541"/>
    <w:p>
      <w:pPr>
        <w:spacing w:after="0"/>
        <w:ind w:left="0"/>
        <w:jc w:val="both"/>
      </w:pPr>
      <w:r>
        <w:rPr>
          <w:rFonts w:ascii="Times New Roman"/>
          <w:b w:val="false"/>
          <w:i w:val="false"/>
          <w:color w:val="000000"/>
          <w:sz w:val="28"/>
        </w:rPr>
        <w:t>
      Примечание:</w:t>
      </w:r>
    </w:p>
    <w:bookmarkEnd w:id="541"/>
    <w:bookmarkStart w:name="z555" w:id="542"/>
    <w:p>
      <w:pPr>
        <w:spacing w:after="0"/>
        <w:ind w:left="0"/>
        <w:jc w:val="both"/>
      </w:pPr>
      <w:r>
        <w:rPr>
          <w:rFonts w:ascii="Times New Roman"/>
          <w:b w:val="false"/>
          <w:i w:val="false"/>
          <w:color w:val="000000"/>
          <w:sz w:val="28"/>
        </w:rPr>
        <w:t>
      разрешается носить при зимней полевой форме одежды: вместо шапки-ушанки, утепленной из ткани темно-синего цвета - шапку вязанную темно-синего цвета, вместо бейсболки темно-синего цвета - берет установленного цвета, вместо ботинок с высокими берцами черного цвета - полуботинки (сапоги) хромовые черного цвета.</w:t>
      </w:r>
    </w:p>
    <w:bookmarkEnd w:id="542"/>
    <w:bookmarkStart w:name="z556" w:id="543"/>
    <w:p>
      <w:pPr>
        <w:spacing w:after="0"/>
        <w:ind w:left="0"/>
        <w:jc w:val="left"/>
      </w:pPr>
      <w:r>
        <w:rPr>
          <w:rFonts w:ascii="Times New Roman"/>
          <w:b/>
          <w:i w:val="false"/>
          <w:color w:val="000000"/>
        </w:rPr>
        <w:t xml:space="preserve"> Глава 7. Знаки различия</w:t>
      </w:r>
    </w:p>
    <w:bookmarkEnd w:id="543"/>
    <w:bookmarkStart w:name="z557" w:id="544"/>
    <w:p>
      <w:pPr>
        <w:spacing w:after="0"/>
        <w:ind w:left="0"/>
        <w:jc w:val="left"/>
      </w:pPr>
      <w:r>
        <w:rPr>
          <w:rFonts w:ascii="Times New Roman"/>
          <w:b/>
          <w:i w:val="false"/>
          <w:color w:val="000000"/>
        </w:rPr>
        <w:t xml:space="preserve"> Параграф 1. Погоны</w:t>
      </w:r>
    </w:p>
    <w:bookmarkEnd w:id="544"/>
    <w:bookmarkStart w:name="z558" w:id="545"/>
    <w:p>
      <w:pPr>
        <w:spacing w:after="0"/>
        <w:ind w:left="0"/>
        <w:jc w:val="both"/>
      </w:pPr>
      <w:r>
        <w:rPr>
          <w:rFonts w:ascii="Times New Roman"/>
          <w:b w:val="false"/>
          <w:i w:val="false"/>
          <w:color w:val="000000"/>
          <w:sz w:val="28"/>
        </w:rPr>
        <w:t xml:space="preserve">
      </w:t>
      </w:r>
    </w:p>
    <w:bookmarkEnd w:id="545"/>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9" w:id="546"/>
    <w:p>
      <w:pPr>
        <w:spacing w:after="0"/>
        <w:ind w:left="0"/>
        <w:jc w:val="both"/>
      </w:pPr>
      <w:r>
        <w:rPr>
          <w:rFonts w:ascii="Times New Roman"/>
          <w:b w:val="false"/>
          <w:i w:val="false"/>
          <w:color w:val="000000"/>
          <w:sz w:val="28"/>
        </w:rPr>
        <w:t xml:space="preserve">
      </w:t>
      </w:r>
    </w:p>
    <w:bookmarkEnd w:id="546"/>
    <w:p>
      <w:pPr>
        <w:spacing w:after="0"/>
        <w:ind w:left="0"/>
        <w:jc w:val="both"/>
      </w:pPr>
      <w:r>
        <w:drawing>
          <wp:inline distT="0" distB="0" distL="0" distR="0">
            <wp:extent cx="72136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2136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0"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74168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4168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1" w:id="548"/>
    <w:p>
      <w:pPr>
        <w:spacing w:after="0"/>
        <w:ind w:left="0"/>
        <w:jc w:val="left"/>
      </w:pPr>
      <w:r>
        <w:rPr>
          <w:rFonts w:ascii="Times New Roman"/>
          <w:b/>
          <w:i w:val="false"/>
          <w:color w:val="000000"/>
        </w:rPr>
        <w:t xml:space="preserve"> Параграф 2. Нарукавные и нагрудные знаки</w:t>
      </w:r>
    </w:p>
    <w:bookmarkEnd w:id="548"/>
    <w:bookmarkStart w:name="z562"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77343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343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 w:id="550"/>
    <w:p>
      <w:pPr>
        <w:spacing w:after="0"/>
        <w:ind w:left="0"/>
        <w:jc w:val="left"/>
      </w:pPr>
      <w:r>
        <w:rPr>
          <w:rFonts w:ascii="Times New Roman"/>
          <w:b/>
          <w:i w:val="false"/>
          <w:color w:val="000000"/>
        </w:rPr>
        <w:t xml:space="preserve"> Параграф 3. Кокарды, ремни и пуговицы</w:t>
      </w:r>
    </w:p>
    <w:bookmarkEnd w:id="550"/>
    <w:bookmarkStart w:name="z564" w:id="551"/>
    <w:p>
      <w:pPr>
        <w:spacing w:after="0"/>
        <w:ind w:left="0"/>
        <w:jc w:val="both"/>
      </w:pPr>
      <w:r>
        <w:rPr>
          <w:rFonts w:ascii="Times New Roman"/>
          <w:b w:val="false"/>
          <w:i w:val="false"/>
          <w:color w:val="000000"/>
          <w:sz w:val="28"/>
        </w:rPr>
        <w:t xml:space="preserve">
      </w:t>
      </w:r>
    </w:p>
    <w:bookmarkEnd w:id="551"/>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5" w:id="552"/>
    <w:p>
      <w:pPr>
        <w:spacing w:after="0"/>
        <w:ind w:left="0"/>
        <w:jc w:val="left"/>
      </w:pPr>
      <w:r>
        <w:rPr>
          <w:rFonts w:ascii="Times New Roman"/>
          <w:b/>
          <w:i w:val="false"/>
          <w:color w:val="000000"/>
        </w:rPr>
        <w:t xml:space="preserve"> Глава 8. Описание форменной одежды и знаков различия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w:t>
      </w:r>
    </w:p>
    <w:bookmarkEnd w:id="552"/>
    <w:bookmarkStart w:name="z566" w:id="553"/>
    <w:p>
      <w:pPr>
        <w:spacing w:after="0"/>
        <w:ind w:left="0"/>
        <w:jc w:val="left"/>
      </w:pPr>
      <w:r>
        <w:rPr>
          <w:rFonts w:ascii="Times New Roman"/>
          <w:b/>
          <w:i w:val="false"/>
          <w:color w:val="000000"/>
        </w:rPr>
        <w:t xml:space="preserve"> Параграф 1. Описание мужской форменной и специальной одежды</w:t>
      </w:r>
    </w:p>
    <w:bookmarkEnd w:id="553"/>
    <w:bookmarkStart w:name="z567" w:id="554"/>
    <w:p>
      <w:pPr>
        <w:spacing w:after="0"/>
        <w:ind w:left="0"/>
        <w:jc w:val="both"/>
      </w:pPr>
      <w:r>
        <w:rPr>
          <w:rFonts w:ascii="Times New Roman"/>
          <w:b w:val="false"/>
          <w:i w:val="false"/>
          <w:color w:val="000000"/>
          <w:sz w:val="28"/>
        </w:rPr>
        <w:t>
      23. Описание мундира, открытого двубортного и брюк навыпуск темно-синего цвета с лампасами темно-оранжевого цвета:</w:t>
      </w:r>
    </w:p>
    <w:bookmarkEnd w:id="554"/>
    <w:bookmarkStart w:name="z568" w:id="555"/>
    <w:p>
      <w:pPr>
        <w:spacing w:after="0"/>
        <w:ind w:left="0"/>
        <w:jc w:val="both"/>
      </w:pPr>
      <w:r>
        <w:rPr>
          <w:rFonts w:ascii="Times New Roman"/>
          <w:b w:val="false"/>
          <w:i w:val="false"/>
          <w:color w:val="000000"/>
          <w:sz w:val="28"/>
        </w:rPr>
        <w:t>
      1) мундир мужской двубортный, темно-синего цвета, полуприлегающего силуэта с центральной бортовой застежкой на три форменные пуговицы, второй ряд пуговиц - отделочные.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темно-оранжевого цвета. На левом и правом рукавах настрочные нарукавные знаки. Воротник втачной, отложной с лацканами. На воротнике и рукавах мундира – шитье золотистого цвета;</w:t>
      </w:r>
    </w:p>
    <w:bookmarkEnd w:id="555"/>
    <w:bookmarkStart w:name="z569" w:id="556"/>
    <w:p>
      <w:pPr>
        <w:spacing w:after="0"/>
        <w:ind w:left="0"/>
        <w:jc w:val="both"/>
      </w:pPr>
      <w:r>
        <w:rPr>
          <w:rFonts w:ascii="Times New Roman"/>
          <w:b w:val="false"/>
          <w:i w:val="false"/>
          <w:color w:val="000000"/>
          <w:sz w:val="28"/>
        </w:rPr>
        <w:t>
      2) брюки темно-синего цвета с лампасами темно-оранжевого цвета. Передние половинки с боковыми карманами. Задняя правая половинка с прорезным карманом в рамку с клапаном. Гульфик застегивается на застежку- молнию. Пояс притачной, застегивается на петлю с пуговицей и металлический крючок.</w:t>
      </w:r>
    </w:p>
    <w:bookmarkEnd w:id="556"/>
    <w:bookmarkStart w:name="z570" w:id="557"/>
    <w:p>
      <w:pPr>
        <w:spacing w:after="0"/>
        <w:ind w:left="0"/>
        <w:jc w:val="both"/>
      </w:pPr>
      <w:r>
        <w:rPr>
          <w:rFonts w:ascii="Times New Roman"/>
          <w:b w:val="false"/>
          <w:i w:val="false"/>
          <w:color w:val="000000"/>
          <w:sz w:val="28"/>
        </w:rPr>
        <w:t>
      24. Описание мундира, открытого двубортного и брюк навыпуск темно- синего цвета с кантом темно-оранжевого цвета (для полковников):</w:t>
      </w:r>
    </w:p>
    <w:bookmarkEnd w:id="557"/>
    <w:bookmarkStart w:name="z571" w:id="558"/>
    <w:p>
      <w:pPr>
        <w:spacing w:after="0"/>
        <w:ind w:left="0"/>
        <w:jc w:val="both"/>
      </w:pPr>
      <w:r>
        <w:rPr>
          <w:rFonts w:ascii="Times New Roman"/>
          <w:b w:val="false"/>
          <w:i w:val="false"/>
          <w:color w:val="000000"/>
          <w:sz w:val="28"/>
        </w:rPr>
        <w:t>
      1) мундир мужской двубортный, темно-синего цвета, полуприлегающего силуэта с центральной бортовой застежкой на три форменные пуговицы, второй ряд пуговиц - отделочные.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темно-оранжевого цвета. На левом и правом рукавах настрочные нарукавные знаки. Воротник втачной, отложной с лацканами;</w:t>
      </w:r>
    </w:p>
    <w:bookmarkEnd w:id="558"/>
    <w:bookmarkStart w:name="z572" w:id="559"/>
    <w:p>
      <w:pPr>
        <w:spacing w:after="0"/>
        <w:ind w:left="0"/>
        <w:jc w:val="both"/>
      </w:pPr>
      <w:r>
        <w:rPr>
          <w:rFonts w:ascii="Times New Roman"/>
          <w:b w:val="false"/>
          <w:i w:val="false"/>
          <w:color w:val="000000"/>
          <w:sz w:val="28"/>
        </w:rPr>
        <w:t>
      2) брюки темно-синего цвета с кантами темно-оранжевого в боковых швах. Передние половинки с боковыми карманами. Задняя правая половинка с прорезным карманом в рамку с клапаном. Гульфик застегивается на застежку- молнию. Пояс притачной, застегивается на петлю с пуговицей и металлический крючок.</w:t>
      </w:r>
    </w:p>
    <w:bookmarkEnd w:id="559"/>
    <w:bookmarkStart w:name="z573" w:id="560"/>
    <w:p>
      <w:pPr>
        <w:spacing w:after="0"/>
        <w:ind w:left="0"/>
        <w:jc w:val="both"/>
      </w:pPr>
      <w:r>
        <w:rPr>
          <w:rFonts w:ascii="Times New Roman"/>
          <w:b w:val="false"/>
          <w:i w:val="false"/>
          <w:color w:val="000000"/>
          <w:sz w:val="28"/>
        </w:rPr>
        <w:t>
      25. Описание кителя, открытого однобортного и брюк навыпуск темно-синего цвета с кантом темно-оранжевого цвета:</w:t>
      </w:r>
    </w:p>
    <w:bookmarkEnd w:id="560"/>
    <w:bookmarkStart w:name="z574" w:id="561"/>
    <w:p>
      <w:pPr>
        <w:spacing w:after="0"/>
        <w:ind w:left="0"/>
        <w:jc w:val="both"/>
      </w:pPr>
      <w:r>
        <w:rPr>
          <w:rFonts w:ascii="Times New Roman"/>
          <w:b w:val="false"/>
          <w:i w:val="false"/>
          <w:color w:val="000000"/>
          <w:sz w:val="28"/>
        </w:rPr>
        <w:t>
      1) китель мужской темно-синего цвета, однобортный, полуприлегающего силуэта с центральной застежкой по борту на четыре форменные пуговицы.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темно-оранжевого цвета. На левом и правом рукавах настрочные нарукавные знаки. Воротник втачной, отложной с лацканами;</w:t>
      </w:r>
    </w:p>
    <w:bookmarkEnd w:id="561"/>
    <w:bookmarkStart w:name="z575" w:id="562"/>
    <w:p>
      <w:pPr>
        <w:spacing w:after="0"/>
        <w:ind w:left="0"/>
        <w:jc w:val="both"/>
      </w:pPr>
      <w:r>
        <w:rPr>
          <w:rFonts w:ascii="Times New Roman"/>
          <w:b w:val="false"/>
          <w:i w:val="false"/>
          <w:color w:val="000000"/>
          <w:sz w:val="28"/>
        </w:rPr>
        <w:t>
      2) брюки темно-синего цвета с кантами темно-оранжевого цвета в боковых швах. Передние половинки с боковыми карманами. Задняя правая половинка с прорезным карманом в рамку с клапаном. Гульфик застегивается на застежку- молнию. Пояс притачной, застегивается на петлю с пуговицей и металлический крючок.</w:t>
      </w:r>
    </w:p>
    <w:bookmarkEnd w:id="562"/>
    <w:bookmarkStart w:name="z576" w:id="563"/>
    <w:p>
      <w:pPr>
        <w:spacing w:after="0"/>
        <w:ind w:left="0"/>
        <w:jc w:val="both"/>
      </w:pPr>
      <w:r>
        <w:rPr>
          <w:rFonts w:ascii="Times New Roman"/>
          <w:b w:val="false"/>
          <w:i w:val="false"/>
          <w:color w:val="000000"/>
          <w:sz w:val="28"/>
        </w:rPr>
        <w:t>
      26. Описание куртки с длинным рукавом на молнии и брюк темно-синего цвета:</w:t>
      </w:r>
    </w:p>
    <w:bookmarkEnd w:id="563"/>
    <w:bookmarkStart w:name="z577" w:id="564"/>
    <w:p>
      <w:pPr>
        <w:spacing w:after="0"/>
        <w:ind w:left="0"/>
        <w:jc w:val="both"/>
      </w:pPr>
      <w:r>
        <w:rPr>
          <w:rFonts w:ascii="Times New Roman"/>
          <w:b w:val="false"/>
          <w:i w:val="false"/>
          <w:color w:val="000000"/>
          <w:sz w:val="28"/>
        </w:rPr>
        <w:t>
      1) куртка темно-синего цвета с длинными рукавами, центральной бортовой застежкой на застежку-молнию, притачным поясом. Полочки с кокетками, нагрудными и боковыми карманами. Нагрудные накладные карманы с прямоугольными клапанами. На клапанах съемные нашивки. Боковые карманы с листочкой. Спинка с притачной кокеткой. Рукава втачные длинные, двухшовные, с вшивными погонами, притачными манжетами, застегивающимися на пуговицы. На левом и правом рукавах съемные нарукавные знаки. Воротник втачной, отложной. Пояс притачной, со вставками из ленты эластичной;</w:t>
      </w:r>
    </w:p>
    <w:bookmarkEnd w:id="564"/>
    <w:bookmarkStart w:name="z578" w:id="565"/>
    <w:p>
      <w:pPr>
        <w:spacing w:after="0"/>
        <w:ind w:left="0"/>
        <w:jc w:val="both"/>
      </w:pPr>
      <w:r>
        <w:rPr>
          <w:rFonts w:ascii="Times New Roman"/>
          <w:b w:val="false"/>
          <w:i w:val="false"/>
          <w:color w:val="000000"/>
          <w:sz w:val="28"/>
        </w:rPr>
        <w:t>
      2) брюки темно-синего цвета с притачным поясом. Передние половинки с боковыми карманами. Задняя правая половинка с прорезным карманом в рамку с клапаном. Гульфик застегивается на застежку- молнию. Пояс притачной, застегивается на петлю с пуговицей и металлический крючок.</w:t>
      </w:r>
    </w:p>
    <w:bookmarkEnd w:id="565"/>
    <w:bookmarkStart w:name="z579" w:id="566"/>
    <w:p>
      <w:pPr>
        <w:spacing w:after="0"/>
        <w:ind w:left="0"/>
        <w:jc w:val="both"/>
      </w:pPr>
      <w:r>
        <w:rPr>
          <w:rFonts w:ascii="Times New Roman"/>
          <w:b w:val="false"/>
          <w:i w:val="false"/>
          <w:color w:val="000000"/>
          <w:sz w:val="28"/>
        </w:rPr>
        <w:t>
      27. Описание куртки с коротким рукавом на молнии и брюк темно-синего цвета:</w:t>
      </w:r>
    </w:p>
    <w:bookmarkEnd w:id="566"/>
    <w:bookmarkStart w:name="z580" w:id="567"/>
    <w:p>
      <w:pPr>
        <w:spacing w:after="0"/>
        <w:ind w:left="0"/>
        <w:jc w:val="both"/>
      </w:pPr>
      <w:r>
        <w:rPr>
          <w:rFonts w:ascii="Times New Roman"/>
          <w:b w:val="false"/>
          <w:i w:val="false"/>
          <w:color w:val="000000"/>
          <w:sz w:val="28"/>
        </w:rPr>
        <w:t>
      1) куртка темно-синего цвета с короткими рукавами, центральной бортовой застежкой на застежку-молнию, притачным поясом. Полочки с кокетками, нагрудными и боковыми карманами. Нагрудные накладные карманы с прямоугольными клапанами. На клапанах съемные нашивки. Боковые карманы с листочкой. Спинка с притачной кокеткой. Рукава втачные короткие, двухшовные, с вшивными погонами, манжетами отстроченными отделочной строчкой. На левом и правом рукавах съемные нарукавные знаки. Воротник втачной, отложной. Пояс притачной, со вставками из ленты эластичной;</w:t>
      </w:r>
    </w:p>
    <w:bookmarkEnd w:id="567"/>
    <w:bookmarkStart w:name="z581" w:id="568"/>
    <w:p>
      <w:pPr>
        <w:spacing w:after="0"/>
        <w:ind w:left="0"/>
        <w:jc w:val="both"/>
      </w:pPr>
      <w:r>
        <w:rPr>
          <w:rFonts w:ascii="Times New Roman"/>
          <w:b w:val="false"/>
          <w:i w:val="false"/>
          <w:color w:val="000000"/>
          <w:sz w:val="28"/>
        </w:rPr>
        <w:t>
      2) брюки темно-синего цвета с притачным поясом. Передние половинки с боковыми карманами. Задняя правая половинка с прорезным карманом в рамку с клапаном. Гульфик застегивается на застежку молнию. Пояс притачной, застегивается на петлю с пуговицей и металлический крючок.</w:t>
      </w:r>
    </w:p>
    <w:bookmarkEnd w:id="568"/>
    <w:bookmarkStart w:name="z582" w:id="569"/>
    <w:p>
      <w:pPr>
        <w:spacing w:after="0"/>
        <w:ind w:left="0"/>
        <w:jc w:val="both"/>
      </w:pPr>
      <w:r>
        <w:rPr>
          <w:rFonts w:ascii="Times New Roman"/>
          <w:b w:val="false"/>
          <w:i w:val="false"/>
          <w:color w:val="000000"/>
          <w:sz w:val="28"/>
        </w:rPr>
        <w:t>
      28. Описание куртки с накладными карманами и брюки темно-синего цвета:</w:t>
      </w:r>
    </w:p>
    <w:bookmarkEnd w:id="569"/>
    <w:bookmarkStart w:name="z583" w:id="570"/>
    <w:p>
      <w:pPr>
        <w:spacing w:after="0"/>
        <w:ind w:left="0"/>
        <w:jc w:val="both"/>
      </w:pPr>
      <w:r>
        <w:rPr>
          <w:rFonts w:ascii="Times New Roman"/>
          <w:b w:val="false"/>
          <w:i w:val="false"/>
          <w:color w:val="000000"/>
          <w:sz w:val="28"/>
        </w:rPr>
        <w:t>
      1) куртка с центральной внутренней бортовой застежкой на шесть пуговиц, верхняя петля сквозная. Полочки с внешними нагрудными и боковыми накладными объемными карманами с клапанами, застегивающимися потайной застежкой на две пуговицы. На клапанах нагрудных карманов съемные нашивки. Полочки с подкладом до талии. На подкладе полочек два накладных кармана, застегивающихся на пуговицы. Спинка цельнокроеная. Рукава втачные, двухшовные, с вшивными погонами, усилительными накладками в области локтя. По низу рукава с патами, застегивающимися петлей на пуговицу. Пата регулирует объем рукава внизу тремя пуговицами, расположенными на нижней части. На левом и правом рукавах съемные нарукавные знаки. На полочках и спинке ниже уровня проймы по обе стороны от бокового шва по два вентиляционных отверстия. Воротник отложной с отрезной стойкой. По линии талии и низу куртка стягивается шнуром;</w:t>
      </w:r>
    </w:p>
    <w:bookmarkEnd w:id="570"/>
    <w:bookmarkStart w:name="z584" w:id="571"/>
    <w:p>
      <w:pPr>
        <w:spacing w:after="0"/>
        <w:ind w:left="0"/>
        <w:jc w:val="both"/>
      </w:pPr>
      <w:r>
        <w:rPr>
          <w:rFonts w:ascii="Times New Roman"/>
          <w:b w:val="false"/>
          <w:i w:val="false"/>
          <w:color w:val="000000"/>
          <w:sz w:val="28"/>
        </w:rPr>
        <w:t>
      2) брюки с притачным поясом, боковыми карманами на передних половинках, внешними накладными объемными карманами с клапанами в области боковых швов. На поясе над боковыми швами два хлястика прямоугольной формы и семь двойных шлевок. Хлястик регулирует объем пояса двумя пуговицами. Передние половинки с усилительными накладками в области колена. Задние половинки с вытачками, с усилительными накладками в области среднего шва. Брюки застегиваются в среднем шве на четыре пуговицы, одна из которых на поясе. По низу брюк по боковым сторонам притачаны штрипки.</w:t>
      </w:r>
    </w:p>
    <w:bookmarkEnd w:id="571"/>
    <w:bookmarkStart w:name="z585" w:id="572"/>
    <w:p>
      <w:pPr>
        <w:spacing w:after="0"/>
        <w:ind w:left="0"/>
        <w:jc w:val="both"/>
      </w:pPr>
      <w:r>
        <w:rPr>
          <w:rFonts w:ascii="Times New Roman"/>
          <w:b w:val="false"/>
          <w:i w:val="false"/>
          <w:color w:val="000000"/>
          <w:sz w:val="28"/>
        </w:rPr>
        <w:t>
      29. Описание куртки, утепленной со съемной меховой опушкой на капюшоне и внутренней курткой темно-синего цвета для высшего начальствующего состава и полковников:</w:t>
      </w:r>
    </w:p>
    <w:bookmarkEnd w:id="572"/>
    <w:bookmarkStart w:name="z586" w:id="573"/>
    <w:p>
      <w:pPr>
        <w:spacing w:after="0"/>
        <w:ind w:left="0"/>
        <w:jc w:val="both"/>
      </w:pPr>
      <w:r>
        <w:rPr>
          <w:rFonts w:ascii="Times New Roman"/>
          <w:b w:val="false"/>
          <w:i w:val="false"/>
          <w:color w:val="000000"/>
          <w:sz w:val="28"/>
        </w:rPr>
        <w:t>
      1) куртка мужская прямого силуэта, удлиненная, с центральной бортовой застежкой-молнией с двумя замками. Полочки с кокетками, нагрудными и боковыми карманами. Нагрудные карманы прорезные с листочкой, застегивающиеся на застежку-молнию. Боковые карманы накладные. На левой полочке съемный нагрудной знак Министерства по чрезвычайным ситуациям Республики Казахстан (далее МЧС РК). Спинка с притачной кокеткой. По линии талии – внутренняя кулиса со шнуром с фиксаторами и наконечниками. Рукава втачные, двухшовные, с вшивными погонами, внутренними трикотажными манжетами. На левом и правом рукавах съемные нарукавные знаки. Воротник втачной-стойка, с внутренней съемной трикотажной манишкой и капюшоном. Съемный капюшон пристегивается к воротнику застежкой –молнией, по лицевому вырезу регулируется шнуром с фиксаторами, концы шнура с наконечниками. Капюшон со съемной меховой опушкой;</w:t>
      </w:r>
    </w:p>
    <w:bookmarkEnd w:id="573"/>
    <w:bookmarkStart w:name="z587" w:id="574"/>
    <w:p>
      <w:pPr>
        <w:spacing w:after="0"/>
        <w:ind w:left="0"/>
        <w:jc w:val="both"/>
      </w:pPr>
      <w:r>
        <w:rPr>
          <w:rFonts w:ascii="Times New Roman"/>
          <w:b w:val="false"/>
          <w:i w:val="false"/>
          <w:color w:val="000000"/>
          <w:sz w:val="28"/>
        </w:rPr>
        <w:t>
      2) внутренняя куртка прямого силуэта, укороченная с центральной бортовой застежкой-молнией. Полочки с боковыми прорезными карманами с листочкой. На левой полочке съемный нагрудной знак МЧС РК. Спинка цельнокроеная. Рукава втачные, двухшовные с вшивными погонами. На левом и правом рукавах съемные нарукавные знаки. Воротник-стойка втачной.</w:t>
      </w:r>
    </w:p>
    <w:bookmarkEnd w:id="574"/>
    <w:bookmarkStart w:name="z588" w:id="575"/>
    <w:p>
      <w:pPr>
        <w:spacing w:after="0"/>
        <w:ind w:left="0"/>
        <w:jc w:val="both"/>
      </w:pPr>
      <w:r>
        <w:rPr>
          <w:rFonts w:ascii="Times New Roman"/>
          <w:b w:val="false"/>
          <w:i w:val="false"/>
          <w:color w:val="000000"/>
          <w:sz w:val="28"/>
        </w:rPr>
        <w:t>
      30. Описание куртки, утепленной со съемным капюшоном и внутренней курткой темно-синего цвета:</w:t>
      </w:r>
    </w:p>
    <w:bookmarkEnd w:id="575"/>
    <w:bookmarkStart w:name="z589" w:id="576"/>
    <w:p>
      <w:pPr>
        <w:spacing w:after="0"/>
        <w:ind w:left="0"/>
        <w:jc w:val="both"/>
      </w:pPr>
      <w:r>
        <w:rPr>
          <w:rFonts w:ascii="Times New Roman"/>
          <w:b w:val="false"/>
          <w:i w:val="false"/>
          <w:color w:val="000000"/>
          <w:sz w:val="28"/>
        </w:rPr>
        <w:t>
      1) куртка мужская прямого силуэта, удлиненная, с центральной бортовой застежкой-молнией с двумя замками. Полочки с кокетками, нагрудными и боковыми карманами. Нагрудные карманы прорезные с листочкой, застегивающиеся на застежку-молнию. Боковые карманы накладные. На левой полочке съемный нагрудной знак МЧС РК. Спинка с притачной кокеткой. По линии талии – внутренняя кулиса со шнуром с фиксаторами и наконечниками. Рукава втачные, двухшовные с вшивными погонами, внутренними трикотажными манжетами. На левом и правом рукавах съемные нарукавные знаки. Воротник втачной-стойка, с внутренней съемной трикотажной манишкой и капюшоном. Съемный капюшон пристегивается к воротнику застежкой –молнией, по лицевому вырезу регулируется шнуром с фиксаторами, концы шнура с наконечниками;</w:t>
      </w:r>
    </w:p>
    <w:bookmarkEnd w:id="576"/>
    <w:bookmarkStart w:name="z590" w:id="577"/>
    <w:p>
      <w:pPr>
        <w:spacing w:after="0"/>
        <w:ind w:left="0"/>
        <w:jc w:val="both"/>
      </w:pPr>
      <w:r>
        <w:rPr>
          <w:rFonts w:ascii="Times New Roman"/>
          <w:b w:val="false"/>
          <w:i w:val="false"/>
          <w:color w:val="000000"/>
          <w:sz w:val="28"/>
        </w:rPr>
        <w:t>
      2) внутренняя куртка прямого силуэта, укороченная с центральной бортовой застежкой-молнией. Полочки с боковыми прорезными карманами с листочкой. На левой полочке съемный нагрудной знак МЧС РК. Спинка цельнокроеная. Рукава втачные, двухшовные с вшивными погонами. На левом и правом рукавах съемные нарукавные знаки. Воротник-стойка втачной.</w:t>
      </w:r>
    </w:p>
    <w:bookmarkEnd w:id="577"/>
    <w:bookmarkStart w:name="z591" w:id="578"/>
    <w:p>
      <w:pPr>
        <w:spacing w:after="0"/>
        <w:ind w:left="0"/>
        <w:jc w:val="both"/>
      </w:pPr>
      <w:r>
        <w:rPr>
          <w:rFonts w:ascii="Times New Roman"/>
          <w:b w:val="false"/>
          <w:i w:val="false"/>
          <w:color w:val="000000"/>
          <w:sz w:val="28"/>
        </w:rPr>
        <w:t>
      31. Описание куртки, утепленной темно-синего цвета с накладными карманами со съемным капюшоном и утепленные брюки темно-синего цвета:</w:t>
      </w:r>
    </w:p>
    <w:bookmarkEnd w:id="578"/>
    <w:bookmarkStart w:name="z592" w:id="579"/>
    <w:p>
      <w:pPr>
        <w:spacing w:after="0"/>
        <w:ind w:left="0"/>
        <w:jc w:val="both"/>
      </w:pPr>
      <w:r>
        <w:rPr>
          <w:rFonts w:ascii="Times New Roman"/>
          <w:b w:val="false"/>
          <w:i w:val="false"/>
          <w:color w:val="000000"/>
          <w:sz w:val="28"/>
        </w:rPr>
        <w:t>
      1) куртка мужская прямого силуэта с центральной бортовой застежкой на разъемную застежку-молнию с двумя замками, ветрозащитным клапаном с потайной застежкой. Полочки с боковыми накладными карманами с клапанами. Накладные карманы с подкладом и настроченными на них утепленными накладными карманами с боковым входом. На левой полочке съемный нагрудной знак МЧС РК. Спинка с кокеткой и двумя вертикальными складками. Рукава втачные, двухшовные с ластовицей, вшивными погонами, усилительными накладками в области локтя. На левом и правом рукавах съемные нарукавные знаки. По низу подклада рукава притачной напульсник. По линии талии внутренняя кулиска со шнуром и фиксаторами. Воротник-стойка с планкой для пристегивания капюшона. Капюшон съемный, утепленный, с цельнокроеным козырьком и кулиской со шнуром и фиксаторами, нижняя часть капюшона с переходными концами. Подклад с утеплителем, на подкладе полочек накладные карманы с клапанами;</w:t>
      </w:r>
    </w:p>
    <w:bookmarkEnd w:id="579"/>
    <w:bookmarkStart w:name="z593" w:id="580"/>
    <w:p>
      <w:pPr>
        <w:spacing w:after="0"/>
        <w:ind w:left="0"/>
        <w:jc w:val="both"/>
      </w:pPr>
      <w:r>
        <w:rPr>
          <w:rFonts w:ascii="Times New Roman"/>
          <w:b w:val="false"/>
          <w:i w:val="false"/>
          <w:color w:val="000000"/>
          <w:sz w:val="28"/>
        </w:rPr>
        <w:t>
      2) брюки, утепленные с подкладом, притачным поясом, выстеганным строчкой по форме ромба, с ветрозащитным клапаном, с часовым карманом на левой половинке. Передние половинки с боковыми накладными объемными карманами, усилительными накладками в области колен. Задние половинки с вытачками, с усилительными накладками в области среднего шва. На поясе от боковых швов в сторону задних половинок расположены два хлястика и семь двойных шлевок. Брюки застегиваются на пуговицы. Брюки с бретелями с эластичной лентой, крепятся к поясу брюк передними концами на рамки, задним концом - на две пуговицы. Низ брюк стягивается эластичной лентой. На утепляющий подклад брюк по низу настрачиваются противопыльники.</w:t>
      </w:r>
    </w:p>
    <w:bookmarkEnd w:id="580"/>
    <w:bookmarkStart w:name="z594" w:id="581"/>
    <w:p>
      <w:pPr>
        <w:spacing w:after="0"/>
        <w:ind w:left="0"/>
        <w:jc w:val="both"/>
      </w:pPr>
      <w:r>
        <w:rPr>
          <w:rFonts w:ascii="Times New Roman"/>
          <w:b w:val="false"/>
          <w:i w:val="false"/>
          <w:color w:val="000000"/>
          <w:sz w:val="28"/>
        </w:rPr>
        <w:t>
      32. Описание свитера без выреза темно-синего цвета: свитер вязаный полушерстяной, темно-синего цвета с круглым вырезом горловины. Полочки и спинка цельные. На левой полочке съемный нагрудной знак МЧС РК. Рукава втачные с вшивными погонами. На левом и правом рукавах съемные нарукавные знаки. Усилительные накладки в плечевых и локтевых частях. Обтачка горловины, манжеты и пояс двойные эластичные.</w:t>
      </w:r>
    </w:p>
    <w:bookmarkEnd w:id="581"/>
    <w:bookmarkStart w:name="z595" w:id="582"/>
    <w:p>
      <w:pPr>
        <w:spacing w:after="0"/>
        <w:ind w:left="0"/>
        <w:jc w:val="both"/>
      </w:pPr>
      <w:r>
        <w:rPr>
          <w:rFonts w:ascii="Times New Roman"/>
          <w:b w:val="false"/>
          <w:i w:val="false"/>
          <w:color w:val="000000"/>
          <w:sz w:val="28"/>
        </w:rPr>
        <w:t>
      33. Описание рубашки:</w:t>
      </w:r>
    </w:p>
    <w:bookmarkEnd w:id="582"/>
    <w:bookmarkStart w:name="z596" w:id="583"/>
    <w:p>
      <w:pPr>
        <w:spacing w:after="0"/>
        <w:ind w:left="0"/>
        <w:jc w:val="both"/>
      </w:pPr>
      <w:r>
        <w:rPr>
          <w:rFonts w:ascii="Times New Roman"/>
          <w:b w:val="false"/>
          <w:i w:val="false"/>
          <w:color w:val="000000"/>
          <w:sz w:val="28"/>
        </w:rPr>
        <w:t>
      1) рубашка с длинным рукавом белого и голубого цвета форменная мужская с центральной бортовой застежкой на пуговицы. Полочки с нагрудными накладными карманами с фигурными клапанами, застегивающимися на пуговицы. Спинка с двойной кокеткой. Рукава длинные, втачные, двухшовные, с вшивными погонами. Низ рукавов с притачными манжетами, застегивающимися на петлю и пуговицу. По швам притачивания манжет закладываются по две складки. В нижней части локтевых швов шлицы, застегивающиеся на петлю и пуговицу. Воротник втачной отложной с отрезной стойкой. Низ рубашки с цельнокроеным поясом, стянутым в области боковых швов эластичными лентами по три ряда с каждой стороны;</w:t>
      </w:r>
    </w:p>
    <w:bookmarkEnd w:id="583"/>
    <w:bookmarkStart w:name="z597" w:id="584"/>
    <w:p>
      <w:pPr>
        <w:spacing w:after="0"/>
        <w:ind w:left="0"/>
        <w:jc w:val="both"/>
      </w:pPr>
      <w:r>
        <w:rPr>
          <w:rFonts w:ascii="Times New Roman"/>
          <w:b w:val="false"/>
          <w:i w:val="false"/>
          <w:color w:val="000000"/>
          <w:sz w:val="28"/>
        </w:rPr>
        <w:t>
      2) рубашка с коротким рукавом голубого цвета форменная мужская с центральной бортовой застежкой на пуговицы. Полочки с нагрудными накладными карманами с фигурными клапанами, застегивающимися на пуговицы. Спинка с двойной кокеткой. Рукава короткие, втачные, двухшовные, с вшивными погонами. Низ рукавов с цельнокроеными манжетами, отстроченными отделочной строчкой. Воротник втачной отложной с лацканами. Низ рубашки с цельнокроеным поясом, стянутым в области боковых швов эластичными лентами по три ряда с каждой стороны.</w:t>
      </w:r>
    </w:p>
    <w:bookmarkEnd w:id="584"/>
    <w:bookmarkStart w:name="z598" w:id="585"/>
    <w:p>
      <w:pPr>
        <w:spacing w:after="0"/>
        <w:ind w:left="0"/>
        <w:jc w:val="both"/>
      </w:pPr>
      <w:r>
        <w:rPr>
          <w:rFonts w:ascii="Times New Roman"/>
          <w:b w:val="false"/>
          <w:i w:val="false"/>
          <w:color w:val="000000"/>
          <w:sz w:val="28"/>
        </w:rPr>
        <w:t>
      34. Описание футболки:</w:t>
      </w:r>
    </w:p>
    <w:bookmarkEnd w:id="585"/>
    <w:bookmarkStart w:name="z599" w:id="586"/>
    <w:p>
      <w:pPr>
        <w:spacing w:after="0"/>
        <w:ind w:left="0"/>
        <w:jc w:val="both"/>
      </w:pPr>
      <w:r>
        <w:rPr>
          <w:rFonts w:ascii="Times New Roman"/>
          <w:b w:val="false"/>
          <w:i w:val="false"/>
          <w:color w:val="000000"/>
          <w:sz w:val="28"/>
        </w:rPr>
        <w:t>
      1) футболка белого и темно-синего цвета из хлопчатобумажного трикотажного полотна с короткими рукавами, высоким вырезом под горловину. Состоит из полочки, спинки и коротких рукавов. Горловина обработана обтачкой из эластичного трикотажного полотна в два сложения в цвет основной ткани. На левой стороне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w:t>
      </w:r>
    </w:p>
    <w:bookmarkEnd w:id="586"/>
    <w:bookmarkStart w:name="z600" w:id="587"/>
    <w:p>
      <w:pPr>
        <w:spacing w:after="0"/>
        <w:ind w:left="0"/>
        <w:jc w:val="both"/>
      </w:pPr>
      <w:r>
        <w:rPr>
          <w:rFonts w:ascii="Times New Roman"/>
          <w:b w:val="false"/>
          <w:i w:val="false"/>
          <w:color w:val="000000"/>
          <w:sz w:val="28"/>
        </w:rPr>
        <w:t>
      2) футболка-поло мужская с длинными рукавами темно-синего цвета. Футболка-поло из трикотажного полотна "пике". Полочка с застежкой-планкой на 3 пуговицы и 3 петли. На полочке слева съемный нагрудный знак МЧС РК. Спинка цельнокроеная. Рукава длинные втачные с вшивными погонами и притачными манжетами. Воротник втачной отложной. Воротник и манжеты на рукавах из трикотажного полотна ластичного переплетения темно-синего цвета с двойными оранжевыми полосами;</w:t>
      </w:r>
    </w:p>
    <w:bookmarkEnd w:id="587"/>
    <w:bookmarkStart w:name="z601" w:id="588"/>
    <w:p>
      <w:pPr>
        <w:spacing w:after="0"/>
        <w:ind w:left="0"/>
        <w:jc w:val="both"/>
      </w:pPr>
      <w:r>
        <w:rPr>
          <w:rFonts w:ascii="Times New Roman"/>
          <w:b w:val="false"/>
          <w:i w:val="false"/>
          <w:color w:val="000000"/>
          <w:sz w:val="28"/>
        </w:rPr>
        <w:t>
      3) футболка-поло мужская с коротким рукавом темно-синего цвета. Футболка-поло из трикотажного полотна "пике". Полочка с застежкой-планкой на 3 пуговицы и 3 петли. На полочке съемные слева нагрудный знак МЧС РК. Рукава короткие втачные с вшивными погонами и притачными манжетами. Воротник втачной отложной. Воротник и манжеты на рукавах из трикотажного полотна ластичного переплетения темно-синего цвета с двойными оранжевыми полосами.</w:t>
      </w:r>
    </w:p>
    <w:bookmarkEnd w:id="588"/>
    <w:bookmarkStart w:name="z602" w:id="589"/>
    <w:p>
      <w:pPr>
        <w:spacing w:after="0"/>
        <w:ind w:left="0"/>
        <w:jc w:val="both"/>
      </w:pPr>
      <w:r>
        <w:rPr>
          <w:rFonts w:ascii="Times New Roman"/>
          <w:b w:val="false"/>
          <w:i w:val="false"/>
          <w:color w:val="000000"/>
          <w:sz w:val="28"/>
        </w:rPr>
        <w:t>
      35. Описание тельняшки:</w:t>
      </w:r>
    </w:p>
    <w:bookmarkEnd w:id="589"/>
    <w:bookmarkStart w:name="z603" w:id="590"/>
    <w:p>
      <w:pPr>
        <w:spacing w:after="0"/>
        <w:ind w:left="0"/>
        <w:jc w:val="both"/>
      </w:pPr>
      <w:r>
        <w:rPr>
          <w:rFonts w:ascii="Times New Roman"/>
          <w:b w:val="false"/>
          <w:i w:val="false"/>
          <w:color w:val="000000"/>
          <w:sz w:val="28"/>
        </w:rPr>
        <w:t>
      1) тельняшка с чередующимися бело-оранжевыми полосами без рукавов, с высоким вырезом под горловину из хлопчатобумажного трикотажного полотна с чередующимися поперечными полосами темно-оранжевого и белого цветов шириной 10 мм каждая;</w:t>
      </w:r>
    </w:p>
    <w:bookmarkEnd w:id="590"/>
    <w:bookmarkStart w:name="z604" w:id="591"/>
    <w:p>
      <w:pPr>
        <w:spacing w:after="0"/>
        <w:ind w:left="0"/>
        <w:jc w:val="both"/>
      </w:pPr>
      <w:r>
        <w:rPr>
          <w:rFonts w:ascii="Times New Roman"/>
          <w:b w:val="false"/>
          <w:i w:val="false"/>
          <w:color w:val="000000"/>
          <w:sz w:val="28"/>
        </w:rPr>
        <w:t>
      2) тельняшка с чередующимися бело-оранжевыми полосами с длинными рукавами, с высоким вырезом под горловину из хлопчатобумажного трикотажного полотна с чередующимися поперечными полосами темно-оранжевого и белого цветов шириной 10 мм каждая;</w:t>
      </w:r>
    </w:p>
    <w:bookmarkEnd w:id="591"/>
    <w:bookmarkStart w:name="z605" w:id="592"/>
    <w:p>
      <w:pPr>
        <w:spacing w:after="0"/>
        <w:ind w:left="0"/>
        <w:jc w:val="both"/>
      </w:pPr>
      <w:r>
        <w:rPr>
          <w:rFonts w:ascii="Times New Roman"/>
          <w:b w:val="false"/>
          <w:i w:val="false"/>
          <w:color w:val="000000"/>
          <w:sz w:val="28"/>
        </w:rPr>
        <w:t>
      3) тельняшка с чередующимися бело-оранжевыми полосами утепленная с длинными рукавами, с высоким вырезом под горловину из хлопчатобумажного футерованного трикотажного полотна с чередующимися поперечными полосами темно-оранжевого и белого цветов шириной 10 мм каждая.</w:t>
      </w:r>
    </w:p>
    <w:bookmarkEnd w:id="592"/>
    <w:bookmarkStart w:name="z606" w:id="593"/>
    <w:p>
      <w:pPr>
        <w:spacing w:after="0"/>
        <w:ind w:left="0"/>
        <w:jc w:val="both"/>
      </w:pPr>
      <w:r>
        <w:rPr>
          <w:rFonts w:ascii="Times New Roman"/>
          <w:b w:val="false"/>
          <w:i w:val="false"/>
          <w:color w:val="000000"/>
          <w:sz w:val="28"/>
        </w:rPr>
        <w:t>
      36. Описание нательного теплого белья: белье нательное теплое из хлопчатобумажного трикотажного футерованного полотна темно-синего цвета, состоит из фуфайки и кальсон. Фуфайка с круглым вырезом горловины, длинными рукавами притачными манжетами. Вырез горловины обрабатывается трикотажным полотном ластичного переплетения в два сложения. Кальсоны с передним разрезом, ластовицей, притачными напульсниками по низу. Манжеты рукавов, напульсники по низу кальсон из трикотажного полотна ластичного переплетения в два сложения шириной 5 см.</w:t>
      </w:r>
    </w:p>
    <w:bookmarkEnd w:id="593"/>
    <w:bookmarkStart w:name="z607" w:id="594"/>
    <w:p>
      <w:pPr>
        <w:spacing w:after="0"/>
        <w:ind w:left="0"/>
        <w:jc w:val="both"/>
      </w:pPr>
      <w:r>
        <w:rPr>
          <w:rFonts w:ascii="Times New Roman"/>
          <w:b w:val="false"/>
          <w:i w:val="false"/>
          <w:color w:val="000000"/>
          <w:sz w:val="28"/>
        </w:rPr>
        <w:t>
      37. Описание боевой одежды пожарного:</w:t>
      </w:r>
    </w:p>
    <w:bookmarkEnd w:id="594"/>
    <w:bookmarkStart w:name="z608" w:id="595"/>
    <w:p>
      <w:pPr>
        <w:spacing w:after="0"/>
        <w:ind w:left="0"/>
        <w:jc w:val="both"/>
      </w:pPr>
      <w:r>
        <w:rPr>
          <w:rFonts w:ascii="Times New Roman"/>
          <w:b w:val="false"/>
          <w:i w:val="false"/>
          <w:color w:val="000000"/>
          <w:sz w:val="28"/>
        </w:rPr>
        <w:t>
      1) куртка из термостойкого материала, с центральной застежкой на металлические карабины, с ветрозащитным клапаном, застегивающимся на текстильные застежки. Полочки с боковыми карманами с клапанами, застегивающимися на текстильные застежки. На левой полочке нагрудной карман для рации. Спинка цельнокроеная. По центру спинки надпись 1 строка – "ҚР ТЖМ", 2 строка - "ӨРТКЕ ҚАРСЫ КЫЗМЕТІ". Куртка оснащена флуоресцентными и люминесцентными лентами на полочках, спинке по линии груди с низу, вкруговую. Рукава втачные, с внутренними притачными манжетами, усилительными накладками в локтевых частях. На рукавах светоотражающие полосы ниже уровня локтя вкруговую. Воротник-стойка втачной, с текстильной застежкой (лента-контакт) на хлястике. В боковых швах шлевки шириной 6 см для съемного спасательного пояса. Накладные карманы имеют застегивающиеся клапаны и отверстия для стока воды;</w:t>
      </w:r>
    </w:p>
    <w:bookmarkEnd w:id="595"/>
    <w:bookmarkStart w:name="z609" w:id="596"/>
    <w:p>
      <w:pPr>
        <w:spacing w:after="0"/>
        <w:ind w:left="0"/>
        <w:jc w:val="both"/>
      </w:pPr>
      <w:r>
        <w:rPr>
          <w:rFonts w:ascii="Times New Roman"/>
          <w:b w:val="false"/>
          <w:i w:val="false"/>
          <w:color w:val="000000"/>
          <w:sz w:val="28"/>
        </w:rPr>
        <w:t>
      2) брюки из термостойкого материала, с притачным поясом. Пояс со вставками из эластичной ленты, бретелями. Бретели из широкой эластичной ленты, застегиваются на фастексы. Брюки с застежкой текстильной (лента-контакт) на гульфике и пуговицей на поясе. Флуоресцентные и люминесцентные ленты располагаются ниже линии колен по низу вкруговую. В области колен усилительные накладки.</w:t>
      </w:r>
    </w:p>
    <w:bookmarkEnd w:id="596"/>
    <w:bookmarkStart w:name="z610" w:id="597"/>
    <w:p>
      <w:pPr>
        <w:spacing w:after="0"/>
        <w:ind w:left="0"/>
        <w:jc w:val="left"/>
      </w:pPr>
      <w:r>
        <w:rPr>
          <w:rFonts w:ascii="Times New Roman"/>
          <w:b/>
          <w:i w:val="false"/>
          <w:color w:val="000000"/>
        </w:rPr>
        <w:t xml:space="preserve"> Параграф 2. Описание женской форменной и специальной одежды</w:t>
      </w:r>
    </w:p>
    <w:bookmarkEnd w:id="597"/>
    <w:bookmarkStart w:name="z611" w:id="598"/>
    <w:p>
      <w:pPr>
        <w:spacing w:after="0"/>
        <w:ind w:left="0"/>
        <w:jc w:val="both"/>
      </w:pPr>
      <w:r>
        <w:rPr>
          <w:rFonts w:ascii="Times New Roman"/>
          <w:b w:val="false"/>
          <w:i w:val="false"/>
          <w:color w:val="000000"/>
          <w:sz w:val="28"/>
        </w:rPr>
        <w:t>
      38. Описание мундира, открытого двубортного и юбки (брюки) темно-синего цвета с кантом темно-оранжевого цвета (для полковников):</w:t>
      </w:r>
    </w:p>
    <w:bookmarkEnd w:id="598"/>
    <w:bookmarkStart w:name="z612" w:id="599"/>
    <w:p>
      <w:pPr>
        <w:spacing w:after="0"/>
        <w:ind w:left="0"/>
        <w:jc w:val="both"/>
      </w:pPr>
      <w:r>
        <w:rPr>
          <w:rFonts w:ascii="Times New Roman"/>
          <w:b w:val="false"/>
          <w:i w:val="false"/>
          <w:color w:val="000000"/>
          <w:sz w:val="28"/>
        </w:rPr>
        <w:t>
      1) мундир женский двубортный, темно-синего цвета, полуприлегающего силуэта с центральной бортовой застежкой на три форменные пуговицы, второй ряд пуговиц - отделочные.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темно-оранжевого цвета. На левом и правом рукавах настрочные нарукавные знаки. Воротник втачной, отложной с лацканами;</w:t>
      </w:r>
    </w:p>
    <w:bookmarkEnd w:id="599"/>
    <w:bookmarkStart w:name="z613" w:id="600"/>
    <w:p>
      <w:pPr>
        <w:spacing w:after="0"/>
        <w:ind w:left="0"/>
        <w:jc w:val="both"/>
      </w:pPr>
      <w:r>
        <w:rPr>
          <w:rFonts w:ascii="Times New Roman"/>
          <w:b w:val="false"/>
          <w:i w:val="false"/>
          <w:color w:val="000000"/>
          <w:sz w:val="28"/>
        </w:rPr>
        <w:t>
      2) брюки темно-синего цвета с кантами темно-оранжевого в боковых швах. Передние половинки с боковыми карманами. Задние половинки с вытачками. Гульфик застегивается на застежку- молнию. Пояс притачной, застегивается на петлю с пуговицей и металлический крючок;</w:t>
      </w:r>
    </w:p>
    <w:bookmarkEnd w:id="600"/>
    <w:bookmarkStart w:name="z614" w:id="601"/>
    <w:p>
      <w:pPr>
        <w:spacing w:after="0"/>
        <w:ind w:left="0"/>
        <w:jc w:val="both"/>
      </w:pPr>
      <w:r>
        <w:rPr>
          <w:rFonts w:ascii="Times New Roman"/>
          <w:b w:val="false"/>
          <w:i w:val="false"/>
          <w:color w:val="000000"/>
          <w:sz w:val="28"/>
        </w:rPr>
        <w:t>
      3) юбка прямого покроя с подкладом, притачным поясом. Передняя половинка с вертикальным рельефным швом от левой таллиевой вытачки до линии низа. В рельефный шов втачивается кант темно-оранжевого цвета. Задняя половинка с вытачками и средним швом, заканчивающимся отлетной шлицей. В верхней части среднего шва обрабатывается застежка-молния. Пояс притачной, застегивается на одну обметную петлю и пуговицу.</w:t>
      </w:r>
    </w:p>
    <w:bookmarkEnd w:id="601"/>
    <w:bookmarkStart w:name="z615" w:id="602"/>
    <w:p>
      <w:pPr>
        <w:spacing w:after="0"/>
        <w:ind w:left="0"/>
        <w:jc w:val="both"/>
      </w:pPr>
      <w:r>
        <w:rPr>
          <w:rFonts w:ascii="Times New Roman"/>
          <w:b w:val="false"/>
          <w:i w:val="false"/>
          <w:color w:val="000000"/>
          <w:sz w:val="28"/>
        </w:rPr>
        <w:t>
      39. Описание кителя, открытого однобортного, застегивается на четыре пуговицы и юбка (брюки) темно-синего цвета с кантом темно-оранжевого цвета:</w:t>
      </w:r>
    </w:p>
    <w:bookmarkEnd w:id="602"/>
    <w:bookmarkStart w:name="z616" w:id="603"/>
    <w:p>
      <w:pPr>
        <w:spacing w:after="0"/>
        <w:ind w:left="0"/>
        <w:jc w:val="both"/>
      </w:pPr>
      <w:r>
        <w:rPr>
          <w:rFonts w:ascii="Times New Roman"/>
          <w:b w:val="false"/>
          <w:i w:val="false"/>
          <w:color w:val="000000"/>
          <w:sz w:val="28"/>
        </w:rPr>
        <w:t>
      1) китель женский темно-синего цвета, однобортный, полуприлегающего силуэта с центральной застежкой по борту на четыре форменные пуговицы.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темно-оранжевого цвета. На левом и правом рукавах настрочные нарукавные знаки. Воротник втачной, отложной с лацканами;</w:t>
      </w:r>
    </w:p>
    <w:bookmarkEnd w:id="603"/>
    <w:bookmarkStart w:name="z617" w:id="604"/>
    <w:p>
      <w:pPr>
        <w:spacing w:after="0"/>
        <w:ind w:left="0"/>
        <w:jc w:val="both"/>
      </w:pPr>
      <w:r>
        <w:rPr>
          <w:rFonts w:ascii="Times New Roman"/>
          <w:b w:val="false"/>
          <w:i w:val="false"/>
          <w:color w:val="000000"/>
          <w:sz w:val="28"/>
        </w:rPr>
        <w:t>
      2) брюки темно-синего цвета с кантами темно-оранжевого цвета в боковых швах. Передние половинки с боковыми карманами. Задние половинки с вытачками. Гульфик застегивается на застежку - молнию. Пояс притачной, застегивается на петлю с пуговицей и металлический крючок;</w:t>
      </w:r>
    </w:p>
    <w:bookmarkEnd w:id="604"/>
    <w:bookmarkStart w:name="z618" w:id="605"/>
    <w:p>
      <w:pPr>
        <w:spacing w:after="0"/>
        <w:ind w:left="0"/>
        <w:jc w:val="both"/>
      </w:pPr>
      <w:r>
        <w:rPr>
          <w:rFonts w:ascii="Times New Roman"/>
          <w:b w:val="false"/>
          <w:i w:val="false"/>
          <w:color w:val="000000"/>
          <w:sz w:val="28"/>
        </w:rPr>
        <w:t>
      3) юбка прямого покроя с подкладом, притачным поясом. Передняя половинка с вертикальным рельефным швом от левой таллиевой вытачки до линии низа. В рельефный шов втачивается кант темно-оранжевого цвета. Задняя половинка с вытачками и средним швом, заканчивающимся отлетной шлицей. В верхней части среднего шва обрабатывается застежка-молния. Пояс притачной, застегивается на одну обметную петлю и пуговицу.</w:t>
      </w:r>
    </w:p>
    <w:bookmarkEnd w:id="605"/>
    <w:bookmarkStart w:name="z619" w:id="606"/>
    <w:p>
      <w:pPr>
        <w:spacing w:after="0"/>
        <w:ind w:left="0"/>
        <w:jc w:val="both"/>
      </w:pPr>
      <w:r>
        <w:rPr>
          <w:rFonts w:ascii="Times New Roman"/>
          <w:b w:val="false"/>
          <w:i w:val="false"/>
          <w:color w:val="000000"/>
          <w:sz w:val="28"/>
        </w:rPr>
        <w:t>
      40. Описание куртки женской с длинным рукавом на молнии и юбка (брюки), темно-синего цвета:</w:t>
      </w:r>
    </w:p>
    <w:bookmarkEnd w:id="606"/>
    <w:bookmarkStart w:name="z620" w:id="607"/>
    <w:p>
      <w:pPr>
        <w:spacing w:after="0"/>
        <w:ind w:left="0"/>
        <w:jc w:val="both"/>
      </w:pPr>
      <w:r>
        <w:rPr>
          <w:rFonts w:ascii="Times New Roman"/>
          <w:b w:val="false"/>
          <w:i w:val="false"/>
          <w:color w:val="000000"/>
          <w:sz w:val="28"/>
        </w:rPr>
        <w:t>
      1) куртка темно-синего цвета с длинными рукавами, центральной бортовой застежкой на разъемную застежку-молнию, притачным поясом. Полочки с кокетками, нагрудными и боковыми карманами. Нагрудные накладные карманы с прямоугольными клапанами. На клапанах съемные нашивки. Боковые карманы с листочками. Спинка с притачной кокеткой. Рукава втачные длинные, двухшовные, с вшивными погонами, притачными манжетами, застегивающимися на пуговицы. На левом и правом рукавах съемные нарукавные знаки. Воротник втачной, отложной. Пояс притачной, со вставками из ленты эластичной;</w:t>
      </w:r>
    </w:p>
    <w:bookmarkEnd w:id="607"/>
    <w:bookmarkStart w:name="z621" w:id="608"/>
    <w:p>
      <w:pPr>
        <w:spacing w:after="0"/>
        <w:ind w:left="0"/>
        <w:jc w:val="both"/>
      </w:pPr>
      <w:r>
        <w:rPr>
          <w:rFonts w:ascii="Times New Roman"/>
          <w:b w:val="false"/>
          <w:i w:val="false"/>
          <w:color w:val="000000"/>
          <w:sz w:val="28"/>
        </w:rPr>
        <w:t>
      2) брюки темно-синего цвета с притачным поясом. Передние половинки с боковыми карманами. Задние половинки с вытачками. Гульфик застегивается на застежку- молнию. Пояс притачной, застегивается на петлю с пуговицей и металлический крючок;</w:t>
      </w:r>
    </w:p>
    <w:bookmarkEnd w:id="608"/>
    <w:bookmarkStart w:name="z622" w:id="609"/>
    <w:p>
      <w:pPr>
        <w:spacing w:after="0"/>
        <w:ind w:left="0"/>
        <w:jc w:val="both"/>
      </w:pPr>
      <w:r>
        <w:rPr>
          <w:rFonts w:ascii="Times New Roman"/>
          <w:b w:val="false"/>
          <w:i w:val="false"/>
          <w:color w:val="000000"/>
          <w:sz w:val="28"/>
        </w:rPr>
        <w:t>
      3) юбка прямого покроя с подкладом, притачным поясом. Передняя половинка с вертикальным рельефным швом от левой таллиевой вытачки до линии низа. Задняя половинка с вытачками и средним швом, заканчивающимся отлетной шлицей. В верхней части среднего шва обрабатывается застежка-молния. Пояс притачной, застегивается на одну обметную петлю и пуговицу.</w:t>
      </w:r>
    </w:p>
    <w:bookmarkEnd w:id="609"/>
    <w:bookmarkStart w:name="z623" w:id="610"/>
    <w:p>
      <w:pPr>
        <w:spacing w:after="0"/>
        <w:ind w:left="0"/>
        <w:jc w:val="both"/>
      </w:pPr>
      <w:r>
        <w:rPr>
          <w:rFonts w:ascii="Times New Roman"/>
          <w:b w:val="false"/>
          <w:i w:val="false"/>
          <w:color w:val="000000"/>
          <w:sz w:val="28"/>
        </w:rPr>
        <w:t>
      41. Описание куртки женской с коротким рукавом на молнии и юбка (брюки) темно-синего цвета:</w:t>
      </w:r>
    </w:p>
    <w:bookmarkEnd w:id="610"/>
    <w:bookmarkStart w:name="z624" w:id="611"/>
    <w:p>
      <w:pPr>
        <w:spacing w:after="0"/>
        <w:ind w:left="0"/>
        <w:jc w:val="both"/>
      </w:pPr>
      <w:r>
        <w:rPr>
          <w:rFonts w:ascii="Times New Roman"/>
          <w:b w:val="false"/>
          <w:i w:val="false"/>
          <w:color w:val="000000"/>
          <w:sz w:val="28"/>
        </w:rPr>
        <w:t>
      1) куртка темно-синего цвета с короткими рукавами, центральной бортовой застежкой на разъемную застежку-молнию, притачным поясом. Полочки с кокетками, нагрудными и боковыми карманами. Нагрудные накладные карманы с прямоугольными клапанами. На клапанах съемные нашивки. Боковые карманы с листочкой. Спинка с притачной кокеткой. Рукава втачные короткие, двухшовные, с вшивными погонами, манжетами отстроченными отделочной строчкой. На левом и правом рукавах съемные нарукавные знаки. Воротник втачной, отложной. Пояс притачной, со вставками из эластичной ленты;</w:t>
      </w:r>
    </w:p>
    <w:bookmarkEnd w:id="611"/>
    <w:bookmarkStart w:name="z625" w:id="612"/>
    <w:p>
      <w:pPr>
        <w:spacing w:after="0"/>
        <w:ind w:left="0"/>
        <w:jc w:val="both"/>
      </w:pPr>
      <w:r>
        <w:rPr>
          <w:rFonts w:ascii="Times New Roman"/>
          <w:b w:val="false"/>
          <w:i w:val="false"/>
          <w:color w:val="000000"/>
          <w:sz w:val="28"/>
        </w:rPr>
        <w:t>
      2) брюки темно-синего цвета с притачным поясом. Передние половинки с боковыми карманами. Задние половинки с вытачками. Гульфик застегивается на застежку - молнию. Пояс притачной, застегивается на петлю с пуговицей и металлический крючок;</w:t>
      </w:r>
    </w:p>
    <w:bookmarkEnd w:id="612"/>
    <w:bookmarkStart w:name="z626" w:id="613"/>
    <w:p>
      <w:pPr>
        <w:spacing w:after="0"/>
        <w:ind w:left="0"/>
        <w:jc w:val="both"/>
      </w:pPr>
      <w:r>
        <w:rPr>
          <w:rFonts w:ascii="Times New Roman"/>
          <w:b w:val="false"/>
          <w:i w:val="false"/>
          <w:color w:val="000000"/>
          <w:sz w:val="28"/>
        </w:rPr>
        <w:t>
      3) юбка прямого покроя с подкладом, притачным поясом. Передняя половинка с вертикальным рельефным швом от левой таллиевой вытачки до линии низа. Задняя половинка с вытачками и средним швом, заканчивающимся отлетной шлицей. В верхней части среднего шва обрабатывается застежка-молния. Пояс притачной, застегивается на одну обметную петлю и пуговицу.</w:t>
      </w:r>
    </w:p>
    <w:bookmarkEnd w:id="613"/>
    <w:bookmarkStart w:name="z627" w:id="614"/>
    <w:p>
      <w:pPr>
        <w:spacing w:after="0"/>
        <w:ind w:left="0"/>
        <w:jc w:val="both"/>
      </w:pPr>
      <w:r>
        <w:rPr>
          <w:rFonts w:ascii="Times New Roman"/>
          <w:b w:val="false"/>
          <w:i w:val="false"/>
          <w:color w:val="000000"/>
          <w:sz w:val="28"/>
        </w:rPr>
        <w:t>
      42. Описание платья женского темно-синего цвета: платье с длинными рукавами, трансформирующимися в короткие, центральной бортовой застежкой на пуговицы, со съемным поясом. Полочки с центральной бортовой застежкой до линии талии на пуговицы, рельефными швами от плечевых швов до низа. Спинка с рельефными швами от плечевых швов до низа, средним швом, заканчивающимся отлетной шлицей. Рукава двухшовные втачные длинные, с притачными манжетами, застегивающимися на обметные петли и пуговицы, вшивными погонами. Длинные рукава трансформируются в короткие с помощью разъемных застежек-молний. На левом и правом рукавах съемные нарукавные знаки. Воротник втачной английского типа с лацканами. Пояс съемный с пряжкой и отверстиями в виде металлических блочек.</w:t>
      </w:r>
    </w:p>
    <w:bookmarkEnd w:id="614"/>
    <w:bookmarkStart w:name="z628" w:id="615"/>
    <w:p>
      <w:pPr>
        <w:spacing w:after="0"/>
        <w:ind w:left="0"/>
        <w:jc w:val="both"/>
      </w:pPr>
      <w:r>
        <w:rPr>
          <w:rFonts w:ascii="Times New Roman"/>
          <w:b w:val="false"/>
          <w:i w:val="false"/>
          <w:color w:val="000000"/>
          <w:sz w:val="28"/>
        </w:rPr>
        <w:t>
      43. Описание куртки, утепленной со съемным капюшоном и внутренней курткой темно-синего цвета (для полковников на капюшоне съемная меховая опушка):</w:t>
      </w:r>
    </w:p>
    <w:bookmarkEnd w:id="615"/>
    <w:bookmarkStart w:name="z629" w:id="616"/>
    <w:p>
      <w:pPr>
        <w:spacing w:after="0"/>
        <w:ind w:left="0"/>
        <w:jc w:val="both"/>
      </w:pPr>
      <w:r>
        <w:rPr>
          <w:rFonts w:ascii="Times New Roman"/>
          <w:b w:val="false"/>
          <w:i w:val="false"/>
          <w:color w:val="000000"/>
          <w:sz w:val="28"/>
        </w:rPr>
        <w:t>
      1) куртка женская прямого силуэта, удлиненная, с центральной бортовой застежкой-молнией. Полочки с кокетками, нагрудными и боковыми карманами. Нагрудные карманы прорезные с листочкой, застегивающиеся на застежку-молнию. Боковые карманы накладные. На левой полочке нагрудной знак МЧС РК. Спинка с притачной кокеткой. По линии талии – внутренняя кулиса со шнуром с фиксаторами и наконечниками. Рукава втачные, двухшовные, с вшивными погонами, внутренними трикотажными манжетами. На левом и правом рукавах съемные нарукавные знаки. Воротник втачной-стойка, с внутренней съемной трикотажной манишкой и капюшоном. Съемный капюшон пристегивается к воротнику застежкой –молнией, по лицевому вырезу регулируется шнуром с фиксаторами, концы шнура с наконечниками. Капюшон со съемной меховой опушкой;</w:t>
      </w:r>
    </w:p>
    <w:bookmarkEnd w:id="616"/>
    <w:bookmarkStart w:name="z630" w:id="617"/>
    <w:p>
      <w:pPr>
        <w:spacing w:after="0"/>
        <w:ind w:left="0"/>
        <w:jc w:val="both"/>
      </w:pPr>
      <w:r>
        <w:rPr>
          <w:rFonts w:ascii="Times New Roman"/>
          <w:b w:val="false"/>
          <w:i w:val="false"/>
          <w:color w:val="000000"/>
          <w:sz w:val="28"/>
        </w:rPr>
        <w:t>
      2) внутренняя куртка прямого силуэта, укороченная с центральной бортовой застежкой-молнией. Полочки с боковыми прорезными карманами с листочкой. На левой полочке нагрудной знак МЧС РК. Спинка цельнокроеная. Рукава втачные, двухшовные с вшивными погонами. На левом и правом рукавах съемные нарукавные знаки. Воротник-стойка втачной.</w:t>
      </w:r>
    </w:p>
    <w:bookmarkEnd w:id="617"/>
    <w:bookmarkStart w:name="z631" w:id="618"/>
    <w:p>
      <w:pPr>
        <w:spacing w:after="0"/>
        <w:ind w:left="0"/>
        <w:jc w:val="both"/>
      </w:pPr>
      <w:r>
        <w:rPr>
          <w:rFonts w:ascii="Times New Roman"/>
          <w:b w:val="false"/>
          <w:i w:val="false"/>
          <w:color w:val="000000"/>
          <w:sz w:val="28"/>
        </w:rPr>
        <w:t>
      44. Описание куртки, утепленной со съемным капюшоном и внутренней курткой темно-синего цвета:</w:t>
      </w:r>
    </w:p>
    <w:bookmarkEnd w:id="618"/>
    <w:bookmarkStart w:name="z632" w:id="619"/>
    <w:p>
      <w:pPr>
        <w:spacing w:after="0"/>
        <w:ind w:left="0"/>
        <w:jc w:val="both"/>
      </w:pPr>
      <w:r>
        <w:rPr>
          <w:rFonts w:ascii="Times New Roman"/>
          <w:b w:val="false"/>
          <w:i w:val="false"/>
          <w:color w:val="000000"/>
          <w:sz w:val="28"/>
        </w:rPr>
        <w:t>
      1) куртка женская прямого силуэта, удлиненная, с центральной бортовой застежкой-молнией. Полочки с кокетками, нагрудными и боковыми карманами. Нагрудные карманы прорезные с листочкой, застегивающиеся на застежку-молнию. Боковые карманы накладные. На левой полочке нагрудной знак МЧС РК. Спинка с притачной кокеткой. По линии талии – внутренняя кулиса со шнуром с фиксаторами и наконечниками. Рукава втачные, двухшовные с вшивными погонами, внутренними трикотажными манжетами. На левом и правом рукавах съемные нарукавные знаки. Воротник втачной-стойка, с внутренней съемной трикотажной манишкой и капюшоном. Съемный капюшон пристегивается к воротнику застежкой –молнией, по лицевому вырезу регулируется шнуром с фиксаторами, концы шнура с наконечниками;</w:t>
      </w:r>
    </w:p>
    <w:bookmarkEnd w:id="619"/>
    <w:bookmarkStart w:name="z633" w:id="620"/>
    <w:p>
      <w:pPr>
        <w:spacing w:after="0"/>
        <w:ind w:left="0"/>
        <w:jc w:val="both"/>
      </w:pPr>
      <w:r>
        <w:rPr>
          <w:rFonts w:ascii="Times New Roman"/>
          <w:b w:val="false"/>
          <w:i w:val="false"/>
          <w:color w:val="000000"/>
          <w:sz w:val="28"/>
        </w:rPr>
        <w:t>
      2) внутренняя куртка прямого силуэта, укороченная с центральной бортовой застежкой-молнией. Полочки с боковыми прорезными карманами с листочкой. На левой полочке нагрудной знак МЧС РК. Спинка цельнокроеная. Рукава втачные, двухшовные с вшивными погонами. На левом и правом рукавах съемные нарукавные знаки. Воротник-стойка втачной.</w:t>
      </w:r>
    </w:p>
    <w:bookmarkEnd w:id="620"/>
    <w:bookmarkStart w:name="z634" w:id="621"/>
    <w:p>
      <w:pPr>
        <w:spacing w:after="0"/>
        <w:ind w:left="0"/>
        <w:jc w:val="both"/>
      </w:pPr>
      <w:r>
        <w:rPr>
          <w:rFonts w:ascii="Times New Roman"/>
          <w:b w:val="false"/>
          <w:i w:val="false"/>
          <w:color w:val="000000"/>
          <w:sz w:val="28"/>
        </w:rPr>
        <w:t>
      45. Описание куртки, утепленной с накладными карманами и съемным капюшоном темно-синего цвета: куртка женская прямого силуэта с центральной бортовой застежкой на разъемную застежку-молнию с двумя замками, ветрозащитным клапаном с потайной застежкой. Полочки с боковыми накладными карманами с клапанами. Накладные карманы с подкладом и настроченными на них утепленными накладными карманами с боковым входом. На левой полочке съемный нагрудной знак МЧС РК. Спинка с кокеткой и двумя вертикальными складками. Рукава втачные, двухшовные с ластовицей, вшивными погонами, усилительными накладками в области локтя. На левом и правом рукавах съемные нарукавные знаки. По низу подклада рукава притачной напульсник. По линии талии внутренняя кулиска со шнуром и фиксаторами. Воротник-стойка с планкой для пристегивания капюшона. Капюшон съемный, утепленный, с цельнокроеным козырьком и кулиской со шнуром и фиксаторами, нижняя часть капюшона с переходными концами. Подклад с утеплителем, на подкладе полочек накладные карманы с клапанами.</w:t>
      </w:r>
    </w:p>
    <w:bookmarkEnd w:id="621"/>
    <w:bookmarkStart w:name="z635" w:id="622"/>
    <w:p>
      <w:pPr>
        <w:spacing w:after="0"/>
        <w:ind w:left="0"/>
        <w:jc w:val="both"/>
      </w:pPr>
      <w:r>
        <w:rPr>
          <w:rFonts w:ascii="Times New Roman"/>
          <w:b w:val="false"/>
          <w:i w:val="false"/>
          <w:color w:val="000000"/>
          <w:sz w:val="28"/>
        </w:rPr>
        <w:t>
      46. Описание куртки, утепленной с накладными карманами со съемным капюшоном и брюки, утепленные темно-синего цвета:</w:t>
      </w:r>
    </w:p>
    <w:bookmarkEnd w:id="622"/>
    <w:bookmarkStart w:name="z636" w:id="623"/>
    <w:p>
      <w:pPr>
        <w:spacing w:after="0"/>
        <w:ind w:left="0"/>
        <w:jc w:val="both"/>
      </w:pPr>
      <w:r>
        <w:rPr>
          <w:rFonts w:ascii="Times New Roman"/>
          <w:b w:val="false"/>
          <w:i w:val="false"/>
          <w:color w:val="000000"/>
          <w:sz w:val="28"/>
        </w:rPr>
        <w:t>
      1) куртка женская прямого силуэта с центральной бортовой застежкой на разъемную застежку-молнию с двумя замками, ветрозащитным клапаном с потайной застежкой. Полочки с боковыми накладными карманами с клапанами. Накладные карманы с подкладом и настроченными на них утепленными накладными карманами с боковым входом. На левой полочке съемный нагрудной знак МЧС РК. Спинка с кокеткой и двумя вертикальными складками. Рукава втачные, двухшовные с ластовицей, вшивными погонами, усилительными накладками в области локтя. На левом и правом рукавах съемные нарукавные знаки. По низу подклада рукава притачной напульсник. По линии талии внутренняя кулиска со шнуром и фиксаторами. Воротник-стойка с планкой для пристегивания капюшона. Капюшон съемный, утепленный, с цельнокроеным козырьком и кулиской со шнуром и фиксаторами, нижняя часть капюшона с переходными концами. Подклад с утеплителем, на подкладе полочек накладные карманы с клапанами;</w:t>
      </w:r>
    </w:p>
    <w:bookmarkEnd w:id="623"/>
    <w:bookmarkStart w:name="z637" w:id="624"/>
    <w:p>
      <w:pPr>
        <w:spacing w:after="0"/>
        <w:ind w:left="0"/>
        <w:jc w:val="both"/>
      </w:pPr>
      <w:r>
        <w:rPr>
          <w:rFonts w:ascii="Times New Roman"/>
          <w:b w:val="false"/>
          <w:i w:val="false"/>
          <w:color w:val="000000"/>
          <w:sz w:val="28"/>
        </w:rPr>
        <w:t>
      2) брюки, утепленные с подкладом, притачным поясом, выстеганным строчкой по форме ромба, с ветрозащитным клапаном, с часовым карманом на левой половинке. Передние половинки с боковыми накладными объемными карманами, усилительными накладками в области колен. Задние половинки с вытачками, с усилительными накладками в области среднего шва. На поясе от боковых швов в сторону задних половинок расположены два хлястика и семь двойных шлевок. Брюки застегиваются на пуговицы. Брюки с бретелями с эластичной лентой, крепятся к поясу брюк передними концами на рамки, задним концом - на две пуговицы. Низ брюк стягивается эластичной лентой. На утепляющий подклад брюк по низу настрачиваются противопыльники.</w:t>
      </w:r>
    </w:p>
    <w:bookmarkEnd w:id="624"/>
    <w:bookmarkStart w:name="z638" w:id="625"/>
    <w:p>
      <w:pPr>
        <w:spacing w:after="0"/>
        <w:ind w:left="0"/>
        <w:jc w:val="both"/>
      </w:pPr>
      <w:r>
        <w:rPr>
          <w:rFonts w:ascii="Times New Roman"/>
          <w:b w:val="false"/>
          <w:i w:val="false"/>
          <w:color w:val="000000"/>
          <w:sz w:val="28"/>
        </w:rPr>
        <w:t>
      47. Описание свитера без выреза темно-синего цвета: свитер вязаный полушерстяной, темно-синего цвета с круглым вырезом горловины. Полочки и спинка цельные. На левой полочке нагрудной знак МЧС РК. Рукава втачные с вшивными погонами. На левом и правом рукавах съемные нарукавные знаки. Усилительные накладки в плечевых и локтевых частях. Обтачка горловины, манжеты и пояс двойные эластичные.</w:t>
      </w:r>
    </w:p>
    <w:bookmarkEnd w:id="625"/>
    <w:bookmarkStart w:name="z639" w:id="626"/>
    <w:p>
      <w:pPr>
        <w:spacing w:after="0"/>
        <w:ind w:left="0"/>
        <w:jc w:val="both"/>
      </w:pPr>
      <w:r>
        <w:rPr>
          <w:rFonts w:ascii="Times New Roman"/>
          <w:b w:val="false"/>
          <w:i w:val="false"/>
          <w:color w:val="000000"/>
          <w:sz w:val="28"/>
        </w:rPr>
        <w:t>
      48. Описание рубашки женской:</w:t>
      </w:r>
    </w:p>
    <w:bookmarkEnd w:id="626"/>
    <w:bookmarkStart w:name="z640" w:id="627"/>
    <w:p>
      <w:pPr>
        <w:spacing w:after="0"/>
        <w:ind w:left="0"/>
        <w:jc w:val="both"/>
      </w:pPr>
      <w:r>
        <w:rPr>
          <w:rFonts w:ascii="Times New Roman"/>
          <w:b w:val="false"/>
          <w:i w:val="false"/>
          <w:color w:val="000000"/>
          <w:sz w:val="28"/>
        </w:rPr>
        <w:t>
      1) Рубашка форменная женская с длинным рукавом белого и голубого цвета с центральной бортовой застежкой на пуговицы. Полочки с нагрудными вытачками из боковых швов и накладными карманами с фигурными клапанами, застегивающимися на пуговицы. Спинка с двойной кокеткой. Рукава длинные, втачные, двухшовные, с вшивными погонами. Низ рукавов с притачными манжетами, застегивающимися на петлю и пуговицу. По швам притачивания манжет закладываются по две складки. В нижней части локтевых швов шлицы, застегивающиеся на петлю и пуговицу. Воротник втачной отложной с отрезной стойкой. Низ рубашки с цельнокроеным поясом, стянутым в области боковых швов эластичными лентами по три ряда с каждой стороны;</w:t>
      </w:r>
    </w:p>
    <w:bookmarkEnd w:id="627"/>
    <w:bookmarkStart w:name="z641" w:id="628"/>
    <w:p>
      <w:pPr>
        <w:spacing w:after="0"/>
        <w:ind w:left="0"/>
        <w:jc w:val="both"/>
      </w:pPr>
      <w:r>
        <w:rPr>
          <w:rFonts w:ascii="Times New Roman"/>
          <w:b w:val="false"/>
          <w:i w:val="false"/>
          <w:color w:val="000000"/>
          <w:sz w:val="28"/>
        </w:rPr>
        <w:t>
      2) Рубашка форменная женская с коротким рукавом голубого цвета с центральной бортовой застежкой на пуговицы. Полочки с нагрудными вытачками из боковых швов и накладными карманами с фигурными клапанами, застегивающимися на пуговицы. Спинка с двойной кокеткой. Рукава короткие, втачные, двухшовные, с вшивными погонами. Низ рукавов с цельнокроеными манжетами, отстроченными отделочной строчкой. Воротник втачной отложной с лацканами. Низ рубашки с цельнокроеным поясом, стянутым в области боковых швов эластичными лентами по три ряда с каждой стороны.</w:t>
      </w:r>
    </w:p>
    <w:bookmarkEnd w:id="628"/>
    <w:bookmarkStart w:name="z642" w:id="629"/>
    <w:p>
      <w:pPr>
        <w:spacing w:after="0"/>
        <w:ind w:left="0"/>
        <w:jc w:val="both"/>
      </w:pPr>
      <w:r>
        <w:rPr>
          <w:rFonts w:ascii="Times New Roman"/>
          <w:b w:val="false"/>
          <w:i w:val="false"/>
          <w:color w:val="000000"/>
          <w:sz w:val="28"/>
        </w:rPr>
        <w:t>
      49. Описание футболки:</w:t>
      </w:r>
    </w:p>
    <w:bookmarkEnd w:id="629"/>
    <w:bookmarkStart w:name="z643" w:id="630"/>
    <w:p>
      <w:pPr>
        <w:spacing w:after="0"/>
        <w:ind w:left="0"/>
        <w:jc w:val="both"/>
      </w:pPr>
      <w:r>
        <w:rPr>
          <w:rFonts w:ascii="Times New Roman"/>
          <w:b w:val="false"/>
          <w:i w:val="false"/>
          <w:color w:val="000000"/>
          <w:sz w:val="28"/>
        </w:rPr>
        <w:t>
      1) футболка белого и темно-синего цвета из хлопчатобумажного трикотажного полотна с короткими рукавами, высоким вырезом под горловину. Состоит из полочки, спинки и коротких рукавов. Горловина обработана обтачкой из эластичного трикотажного полотна в два сложения в цвет основной ткани. На левой стороне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w:t>
      </w:r>
    </w:p>
    <w:bookmarkEnd w:id="630"/>
    <w:bookmarkStart w:name="z644" w:id="631"/>
    <w:p>
      <w:pPr>
        <w:spacing w:after="0"/>
        <w:ind w:left="0"/>
        <w:jc w:val="both"/>
      </w:pPr>
      <w:r>
        <w:rPr>
          <w:rFonts w:ascii="Times New Roman"/>
          <w:b w:val="false"/>
          <w:i w:val="false"/>
          <w:color w:val="000000"/>
          <w:sz w:val="28"/>
        </w:rPr>
        <w:t>
      2) футболка-поло женская с длинным рукавом темно-синего цвета из трикотажного полотна "пике". Полочка с застежкой-планкой на 3 пуговицы и 3 петли. На полочке слева съемный нагрудный знак МЧС РК. Спинка цельнокроеная. Рукава втачные длинные с вшивными погонами и притачными манжетами. Воротник втачной отложной. Воротник и манжеты на рукавах из трикотажного полотна ластичного переплетения темно-синего цвета с двойными оранжевыми полосами;</w:t>
      </w:r>
    </w:p>
    <w:bookmarkEnd w:id="631"/>
    <w:bookmarkStart w:name="z645" w:id="632"/>
    <w:p>
      <w:pPr>
        <w:spacing w:after="0"/>
        <w:ind w:left="0"/>
        <w:jc w:val="both"/>
      </w:pPr>
      <w:r>
        <w:rPr>
          <w:rFonts w:ascii="Times New Roman"/>
          <w:b w:val="false"/>
          <w:i w:val="false"/>
          <w:color w:val="000000"/>
          <w:sz w:val="28"/>
        </w:rPr>
        <w:t>
      3) Футболка-поло женская с коротким рукавом темно-синего цвета из трикотажного полотна "пике". Полочка с застежкой-планкой на 3 пуговицы и 3 петли. На полочке съемные слева нагрудный знак МЧС РК, справа погон. Рукава втачные короткие с вшивными погонами и притачными манжетами. Воротник втачной отложной. Воротник и манжеты на рукавах из трикотажного полотна ластичного переплетения темно-синего цвета с двойными оранжевыми полосами.</w:t>
      </w:r>
    </w:p>
    <w:bookmarkEnd w:id="632"/>
    <w:bookmarkStart w:name="z646" w:id="633"/>
    <w:p>
      <w:pPr>
        <w:spacing w:after="0"/>
        <w:ind w:left="0"/>
        <w:jc w:val="both"/>
      </w:pPr>
      <w:r>
        <w:rPr>
          <w:rFonts w:ascii="Times New Roman"/>
          <w:b w:val="false"/>
          <w:i w:val="false"/>
          <w:color w:val="000000"/>
          <w:sz w:val="28"/>
        </w:rPr>
        <w:t>
      50. Описание нательного теплого белья: белье нательное теплое из хлопчатобумажного трикотажного футерованного полотна темно-синего цвета, состоит из фуфайки и кальсон. Фуфайка с круглым вырезом горловины, длинными рукавами с притачными манжетами. Вырез горловины обрабатывается трикотажным полотном ластичного переплетения в два сложения. Кальсоны с передним разрезом, ластовицей, притачными напульсниками по низу. Манжеты рукавов, напульсники по низу кальсон из трикотажного полотна ластичного переплетения в два сложения шириной 5 см.</w:t>
      </w:r>
    </w:p>
    <w:bookmarkEnd w:id="633"/>
    <w:bookmarkStart w:name="z647" w:id="634"/>
    <w:p>
      <w:pPr>
        <w:spacing w:after="0"/>
        <w:ind w:left="0"/>
        <w:jc w:val="left"/>
      </w:pPr>
      <w:r>
        <w:rPr>
          <w:rFonts w:ascii="Times New Roman"/>
          <w:b/>
          <w:i w:val="false"/>
          <w:color w:val="000000"/>
        </w:rPr>
        <w:t xml:space="preserve"> Параграф 3. Описание отдельных элементов форменной и специальной одежды</w:t>
      </w:r>
    </w:p>
    <w:bookmarkEnd w:id="634"/>
    <w:bookmarkStart w:name="z648" w:id="635"/>
    <w:p>
      <w:pPr>
        <w:spacing w:after="0"/>
        <w:ind w:left="0"/>
        <w:jc w:val="both"/>
      </w:pPr>
      <w:r>
        <w:rPr>
          <w:rFonts w:ascii="Times New Roman"/>
          <w:b w:val="false"/>
          <w:i w:val="false"/>
          <w:color w:val="000000"/>
          <w:sz w:val="28"/>
        </w:rPr>
        <w:t>
      51. Описание головных уборов:</w:t>
      </w:r>
    </w:p>
    <w:bookmarkEnd w:id="635"/>
    <w:bookmarkStart w:name="z649" w:id="636"/>
    <w:p>
      <w:pPr>
        <w:spacing w:after="0"/>
        <w:ind w:left="0"/>
        <w:jc w:val="both"/>
      </w:pPr>
      <w:r>
        <w:rPr>
          <w:rFonts w:ascii="Times New Roman"/>
          <w:b w:val="false"/>
          <w:i w:val="false"/>
          <w:color w:val="000000"/>
          <w:sz w:val="28"/>
        </w:rPr>
        <w:t>
      1) фуражка из полушерстяной ткани темно-синего цвета в цвет ткани мундира или кителя с околышем, тульей и лакированным черным козырьком. Тулья с окантовкой из ткани темно-синего цвета. Спереди, по центру околыша фуражки размещается кокарда установленного образца. Для высшего начальствующего состава на козырьке шитье золотистого цвета в виде лавровых веток, над кокардой размещается металлический Герб Республики Казахстан золотистого цвета;</w:t>
      </w:r>
    </w:p>
    <w:bookmarkEnd w:id="636"/>
    <w:bookmarkStart w:name="z650" w:id="637"/>
    <w:p>
      <w:pPr>
        <w:spacing w:after="0"/>
        <w:ind w:left="0"/>
        <w:jc w:val="both"/>
      </w:pPr>
      <w:r>
        <w:rPr>
          <w:rFonts w:ascii="Times New Roman"/>
          <w:b w:val="false"/>
          <w:i w:val="false"/>
          <w:color w:val="000000"/>
          <w:sz w:val="28"/>
        </w:rPr>
        <w:t>
      2) шляпа из полушерстяной ткани темно-синего цвета в цвет ткани мундира или кителя. Шляпа состоит из удлиненного донышка, стенок и поля. Донышко и стенки образуют головку. Поля стеганые, в затылочной части подняты вверх, к передней части поля опущены, образуя козырек. Спереди шляпы, по центру стенки размещается кокарда, выполненная вышивкой;</w:t>
      </w:r>
    </w:p>
    <w:bookmarkEnd w:id="637"/>
    <w:bookmarkStart w:name="z651" w:id="638"/>
    <w:p>
      <w:pPr>
        <w:spacing w:after="0"/>
        <w:ind w:left="0"/>
        <w:jc w:val="both"/>
      </w:pPr>
      <w:r>
        <w:rPr>
          <w:rFonts w:ascii="Times New Roman"/>
          <w:b w:val="false"/>
          <w:i w:val="false"/>
          <w:color w:val="000000"/>
          <w:sz w:val="28"/>
        </w:rPr>
        <w:t>
      3) шапка-ушанка из каракуля серого цвета состоит из четырехклинного колпака, лицевого козырька и назатыльника с наушниками. Лицевые детали козырька, наушников и назатыльника из натурального меха - каракуля серого цвета. Колпак и подлицевые детали - из сукна. Спереди, по центру размещается кокарда установленного образца;</w:t>
      </w:r>
    </w:p>
    <w:bookmarkEnd w:id="638"/>
    <w:bookmarkStart w:name="z652" w:id="639"/>
    <w:p>
      <w:pPr>
        <w:spacing w:after="0"/>
        <w:ind w:left="0"/>
        <w:jc w:val="both"/>
      </w:pPr>
      <w:r>
        <w:rPr>
          <w:rFonts w:ascii="Times New Roman"/>
          <w:b w:val="false"/>
          <w:i w:val="false"/>
          <w:color w:val="000000"/>
          <w:sz w:val="28"/>
        </w:rPr>
        <w:t>
      4) шапка-кубанка с околышем из каракуля серого цвета и плоским верхом из ткани. Спереди, по центру размещается кокарда установленного образца;</w:t>
      </w:r>
    </w:p>
    <w:bookmarkEnd w:id="639"/>
    <w:bookmarkStart w:name="z653" w:id="640"/>
    <w:p>
      <w:pPr>
        <w:spacing w:after="0"/>
        <w:ind w:left="0"/>
        <w:jc w:val="both"/>
      </w:pPr>
      <w:r>
        <w:rPr>
          <w:rFonts w:ascii="Times New Roman"/>
          <w:b w:val="false"/>
          <w:i w:val="false"/>
          <w:color w:val="000000"/>
          <w:sz w:val="28"/>
        </w:rPr>
        <w:t>
      5) шапка-ушанка цигейковая темно-синего цвета состоит из четырехклинного колпака, лицевого козырька и назатыльника с наушниками. Лицевые детали козырька, наушников и назатыльника из натурального меха - овчины меховой особой обработки темно-синего-цвета. Колпак и подлицевые детали - из сукна темно-синего цвета;</w:t>
      </w:r>
    </w:p>
    <w:bookmarkEnd w:id="640"/>
    <w:bookmarkStart w:name="z654" w:id="641"/>
    <w:p>
      <w:pPr>
        <w:spacing w:after="0"/>
        <w:ind w:left="0"/>
        <w:jc w:val="both"/>
      </w:pPr>
      <w:r>
        <w:rPr>
          <w:rFonts w:ascii="Times New Roman"/>
          <w:b w:val="false"/>
          <w:i w:val="false"/>
          <w:color w:val="000000"/>
          <w:sz w:val="28"/>
        </w:rPr>
        <w:t>
      6) шапка-ушанка из ткани темно-синего цвета утепленная состоит из колпака, лицевого козырька и назатыльника с наушниками. Лицевые детали козырька, наушников и назатыльника из трикотажного полотна "флис" темно-синего-цвета. Колпак и подлицевые детали из водоотталкивающей ткани темно-синего цвета с утепляющим прокладом;</w:t>
      </w:r>
    </w:p>
    <w:bookmarkEnd w:id="641"/>
    <w:bookmarkStart w:name="z655" w:id="642"/>
    <w:p>
      <w:pPr>
        <w:spacing w:after="0"/>
        <w:ind w:left="0"/>
        <w:jc w:val="both"/>
      </w:pPr>
      <w:r>
        <w:rPr>
          <w:rFonts w:ascii="Times New Roman"/>
          <w:b w:val="false"/>
          <w:i w:val="false"/>
          <w:color w:val="000000"/>
          <w:sz w:val="28"/>
        </w:rPr>
        <w:t>
      7) шапка полушерстяная вязанная округлой формы двойная с отворотом, выполненная из полушерстяной гребенной пряжи. На отвороте спереди по центру стенки размещается кокарда с эмблемой, выполненная вышивкой;</w:t>
      </w:r>
    </w:p>
    <w:bookmarkEnd w:id="642"/>
    <w:bookmarkStart w:name="z656" w:id="643"/>
    <w:p>
      <w:pPr>
        <w:spacing w:after="0"/>
        <w:ind w:left="0"/>
        <w:jc w:val="both"/>
      </w:pPr>
      <w:r>
        <w:rPr>
          <w:rFonts w:ascii="Times New Roman"/>
          <w:b w:val="false"/>
          <w:i w:val="false"/>
          <w:color w:val="000000"/>
          <w:sz w:val="28"/>
        </w:rPr>
        <w:t>
      8) каска пожарного состоит из корпуса, лицевого щитка, внутренней оснастки, подбородочного ремня, пелерины;</w:t>
      </w:r>
    </w:p>
    <w:bookmarkEnd w:id="643"/>
    <w:bookmarkStart w:name="z657" w:id="644"/>
    <w:p>
      <w:pPr>
        <w:spacing w:after="0"/>
        <w:ind w:left="0"/>
        <w:jc w:val="both"/>
      </w:pPr>
      <w:r>
        <w:rPr>
          <w:rFonts w:ascii="Times New Roman"/>
          <w:b w:val="false"/>
          <w:i w:val="false"/>
          <w:color w:val="000000"/>
          <w:sz w:val="28"/>
        </w:rPr>
        <w:t>
      9) бейсболка из хлопчатобумажной ткани темно-синего цвета, состоит из шести клиньев, козырька, застежки. Клинья в верхних частях с вентиляционными отверстиями. Козырек с кантом из ткани темно-оранжевого цвета. По центру передней стенки размещается кокарда с эмблемой, выполненная вышивкой. Для высшего начальствующего состава на козырьке шитье канителью золотистого цвета в виде лавровых веток;</w:t>
      </w:r>
    </w:p>
    <w:bookmarkEnd w:id="644"/>
    <w:bookmarkStart w:name="z658" w:id="645"/>
    <w:p>
      <w:pPr>
        <w:spacing w:after="0"/>
        <w:ind w:left="0"/>
        <w:jc w:val="both"/>
      </w:pPr>
      <w:r>
        <w:rPr>
          <w:rFonts w:ascii="Times New Roman"/>
          <w:b w:val="false"/>
          <w:i w:val="false"/>
          <w:color w:val="000000"/>
          <w:sz w:val="28"/>
        </w:rPr>
        <w:t>
      10) бейсболка демисезонная из курточной ткани темно-синего цвета с наушниками, подкладом, состоит из шести клиньев, козырька, застежки. Козырек с кантом из ткани темно-оранжевого цвета. Подклад из флисового трикотажного полотна. По центру передней стенки размещается кокарда с эмблемой, выполненная вышивкой. Для высшего начальствующего состава на козырьке шитье канителью золотистого цвета в виде лавровых веток;</w:t>
      </w:r>
    </w:p>
    <w:bookmarkEnd w:id="645"/>
    <w:bookmarkStart w:name="z659" w:id="646"/>
    <w:p>
      <w:pPr>
        <w:spacing w:after="0"/>
        <w:ind w:left="0"/>
        <w:jc w:val="both"/>
      </w:pPr>
      <w:r>
        <w:rPr>
          <w:rFonts w:ascii="Times New Roman"/>
          <w:b w:val="false"/>
          <w:i w:val="false"/>
          <w:color w:val="000000"/>
          <w:sz w:val="28"/>
        </w:rPr>
        <w:t>
      11) берет шерстяной состоит из цельного донышка и стенок с окантованным нижним краем. По центру передней стенки размещается кокарда с эмблемой.</w:t>
      </w:r>
    </w:p>
    <w:bookmarkEnd w:id="646"/>
    <w:bookmarkStart w:name="z660" w:id="647"/>
    <w:p>
      <w:pPr>
        <w:spacing w:after="0"/>
        <w:ind w:left="0"/>
        <w:jc w:val="both"/>
      </w:pPr>
      <w:r>
        <w:rPr>
          <w:rFonts w:ascii="Times New Roman"/>
          <w:b w:val="false"/>
          <w:i w:val="false"/>
          <w:color w:val="000000"/>
          <w:sz w:val="28"/>
        </w:rPr>
        <w:t>
      52. Описание обуви:</w:t>
      </w:r>
    </w:p>
    <w:bookmarkEnd w:id="647"/>
    <w:bookmarkStart w:name="z661" w:id="648"/>
    <w:p>
      <w:pPr>
        <w:spacing w:after="0"/>
        <w:ind w:left="0"/>
        <w:jc w:val="both"/>
      </w:pPr>
      <w:r>
        <w:rPr>
          <w:rFonts w:ascii="Times New Roman"/>
          <w:b w:val="false"/>
          <w:i w:val="false"/>
          <w:color w:val="000000"/>
          <w:sz w:val="28"/>
        </w:rPr>
        <w:t>
      1) сапоги мужские хромовые утепленные черного цвета. Сапоги состоят из союзок, голенищ, подкладочных и межподкладочных деталей, а также деталей низа – основной стельки, полустельки, подноска, задника, простилки, подошвы;</w:t>
      </w:r>
    </w:p>
    <w:bookmarkEnd w:id="648"/>
    <w:bookmarkStart w:name="z662" w:id="649"/>
    <w:p>
      <w:pPr>
        <w:spacing w:after="0"/>
        <w:ind w:left="0"/>
        <w:jc w:val="both"/>
      </w:pPr>
      <w:r>
        <w:rPr>
          <w:rFonts w:ascii="Times New Roman"/>
          <w:b w:val="false"/>
          <w:i w:val="false"/>
          <w:color w:val="000000"/>
          <w:sz w:val="28"/>
        </w:rPr>
        <w:t>
      2) сапоги женские кожаные утепленные черного цвета. Сапоги состоят из союзок, голенищ, подкладочных и межподкладочных деталей, а также деталей низа – основной стельки, полустельки, подноска, задника, простилки, подошвы;</w:t>
      </w:r>
    </w:p>
    <w:bookmarkEnd w:id="649"/>
    <w:bookmarkStart w:name="z663" w:id="650"/>
    <w:p>
      <w:pPr>
        <w:spacing w:after="0"/>
        <w:ind w:left="0"/>
        <w:jc w:val="both"/>
      </w:pPr>
      <w:r>
        <w:rPr>
          <w:rFonts w:ascii="Times New Roman"/>
          <w:b w:val="false"/>
          <w:i w:val="false"/>
          <w:color w:val="000000"/>
          <w:sz w:val="28"/>
        </w:rPr>
        <w:t>
      3) сапоги специальные защитные для пожарных предназначены для защиты ног от тепловых потоков, ушибов, проколов и прочих механических повреждений; воды, действия различных агрессивных сред;</w:t>
      </w:r>
    </w:p>
    <w:bookmarkEnd w:id="650"/>
    <w:bookmarkStart w:name="z664" w:id="651"/>
    <w:p>
      <w:pPr>
        <w:spacing w:after="0"/>
        <w:ind w:left="0"/>
        <w:jc w:val="both"/>
      </w:pPr>
      <w:r>
        <w:rPr>
          <w:rFonts w:ascii="Times New Roman"/>
          <w:b w:val="false"/>
          <w:i w:val="false"/>
          <w:color w:val="000000"/>
          <w:sz w:val="28"/>
        </w:rPr>
        <w:t>
      4) полуботинки мужские хромовые черного цвета. Полуботинки из натуральной лицевой гладкой хромовой кожи, с боковыми потайными резинками или на шнурках, без мягкого канта или с мягким кантом, на износоустойчивой подошве. Полуботинки состоят из союзок, берец, заднего наружного ремня, подкладочных и межподкладочных деталей, а также деталей низа основной стельки, полустельки, подноска и задника, простилки, подошвы;</w:t>
      </w:r>
    </w:p>
    <w:bookmarkEnd w:id="651"/>
    <w:bookmarkStart w:name="z665" w:id="652"/>
    <w:p>
      <w:pPr>
        <w:spacing w:after="0"/>
        <w:ind w:left="0"/>
        <w:jc w:val="both"/>
      </w:pPr>
      <w:r>
        <w:rPr>
          <w:rFonts w:ascii="Times New Roman"/>
          <w:b w:val="false"/>
          <w:i w:val="false"/>
          <w:color w:val="000000"/>
          <w:sz w:val="28"/>
        </w:rPr>
        <w:t>
      5) туфли женские кожаные на средних каблуках, черного цвета. Туфли женские из гладкой лицевой хромовой кожи состоят из союзок, берец, подкладочных и межподкладочных деталей, а также деталей низа основной стельки, полустельки, подноска и задника, подошвы;</w:t>
      </w:r>
    </w:p>
    <w:bookmarkEnd w:id="652"/>
    <w:bookmarkStart w:name="z666" w:id="653"/>
    <w:p>
      <w:pPr>
        <w:spacing w:after="0"/>
        <w:ind w:left="0"/>
        <w:jc w:val="both"/>
      </w:pPr>
      <w:r>
        <w:rPr>
          <w:rFonts w:ascii="Times New Roman"/>
          <w:b w:val="false"/>
          <w:i w:val="false"/>
          <w:color w:val="000000"/>
          <w:sz w:val="28"/>
        </w:rPr>
        <w:t>
      6) туфли женские лакированные на средних каблуках, черного цвета. Туфли женские из гладкой лицевой лаковой кожи состоят из союзок, берец, подкладочных и межподкладочных деталей, а также деталей низа основной стельки, полустельки, подноска и задника, подошвы;</w:t>
      </w:r>
    </w:p>
    <w:bookmarkEnd w:id="653"/>
    <w:bookmarkStart w:name="z667" w:id="654"/>
    <w:p>
      <w:pPr>
        <w:spacing w:after="0"/>
        <w:ind w:left="0"/>
        <w:jc w:val="both"/>
      </w:pPr>
      <w:r>
        <w:rPr>
          <w:rFonts w:ascii="Times New Roman"/>
          <w:b w:val="false"/>
          <w:i w:val="false"/>
          <w:color w:val="000000"/>
          <w:sz w:val="28"/>
        </w:rPr>
        <w:t>
      7) ботинки юфтевые с высокими берцами черного цвета. Ботинки с высокими берцами с полуглухим или глухим клапаном, предотвращающим попадание грязи, пыли, влаги вовнутрь обуви, с мягким кантом, на подошве литьевого метода крепления. Ботинки состоят из союзок, берец и задинок переходящих в задний наружный ремень, подкладочных и межподкладочных деталей, а также деталей низа – основной стельки, полустельки, подноска, задника, подошвы;</w:t>
      </w:r>
    </w:p>
    <w:bookmarkEnd w:id="654"/>
    <w:bookmarkStart w:name="z668" w:id="655"/>
    <w:p>
      <w:pPr>
        <w:spacing w:after="0"/>
        <w:ind w:left="0"/>
        <w:jc w:val="both"/>
      </w:pPr>
      <w:r>
        <w:rPr>
          <w:rFonts w:ascii="Times New Roman"/>
          <w:b w:val="false"/>
          <w:i w:val="false"/>
          <w:color w:val="000000"/>
          <w:sz w:val="28"/>
        </w:rPr>
        <w:t>
      8) ботинки юфтевые утепленные с высокими берцами черного цвета. Ботинки с высокими берцами с полуглухим или глухим клапаном, предотвращающим попадание грязи, пыли, влаги вовнутрь обуви, с мягким кантом, на подошве литьевого метода крепления. Ботинки состоят из союзок, берец и задинок переходящих в задний наружный ремень, утепляющих подкладочных и межподкладочных деталей, а также деталей низа – основной стельки, полустельки, подноска, задника, подошвы.</w:t>
      </w:r>
    </w:p>
    <w:bookmarkEnd w:id="655"/>
    <w:bookmarkStart w:name="z669" w:id="656"/>
    <w:p>
      <w:pPr>
        <w:spacing w:after="0"/>
        <w:ind w:left="0"/>
        <w:jc w:val="both"/>
      </w:pPr>
      <w:r>
        <w:rPr>
          <w:rFonts w:ascii="Times New Roman"/>
          <w:b w:val="false"/>
          <w:i w:val="false"/>
          <w:color w:val="000000"/>
          <w:sz w:val="28"/>
        </w:rPr>
        <w:t>
      53. Описание аксессуаров:</w:t>
      </w:r>
    </w:p>
    <w:bookmarkEnd w:id="656"/>
    <w:bookmarkStart w:name="z670" w:id="657"/>
    <w:p>
      <w:pPr>
        <w:spacing w:after="0"/>
        <w:ind w:left="0"/>
        <w:jc w:val="both"/>
      </w:pPr>
      <w:r>
        <w:rPr>
          <w:rFonts w:ascii="Times New Roman"/>
          <w:b w:val="false"/>
          <w:i w:val="false"/>
          <w:color w:val="000000"/>
          <w:sz w:val="28"/>
        </w:rPr>
        <w:t>
      1) кашне белого цвета полушерстяное вязаное в виде прямоугольника размером 120×30 см. Концы кашне обрабатываются крае обметочным швом;</w:t>
      </w:r>
    </w:p>
    <w:bookmarkEnd w:id="657"/>
    <w:bookmarkStart w:name="z671" w:id="658"/>
    <w:p>
      <w:pPr>
        <w:spacing w:after="0"/>
        <w:ind w:left="0"/>
        <w:jc w:val="both"/>
      </w:pPr>
      <w:r>
        <w:rPr>
          <w:rFonts w:ascii="Times New Roman"/>
          <w:b w:val="false"/>
          <w:i w:val="false"/>
          <w:color w:val="000000"/>
          <w:sz w:val="28"/>
        </w:rPr>
        <w:t>
      2) кашне темно-синего цвета полушерстяное вязаное в виде прямоугольника размером 120×30 см. Концы кашне обрабатываются крае обметочным швом;</w:t>
      </w:r>
    </w:p>
    <w:bookmarkEnd w:id="658"/>
    <w:bookmarkStart w:name="z672" w:id="659"/>
    <w:p>
      <w:pPr>
        <w:spacing w:after="0"/>
        <w:ind w:left="0"/>
        <w:jc w:val="both"/>
      </w:pPr>
      <w:r>
        <w:rPr>
          <w:rFonts w:ascii="Times New Roman"/>
          <w:b w:val="false"/>
          <w:i w:val="false"/>
          <w:color w:val="000000"/>
          <w:sz w:val="28"/>
        </w:rPr>
        <w:t>
      3) шарф шелковый оранжевого цвета специфической конструкции, шелковый двойной, оранжевого цвета с вышивкой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w:t>
      </w:r>
    </w:p>
    <w:bookmarkEnd w:id="659"/>
    <w:bookmarkStart w:name="z673" w:id="660"/>
    <w:p>
      <w:pPr>
        <w:spacing w:after="0"/>
        <w:ind w:left="0"/>
        <w:jc w:val="both"/>
      </w:pPr>
      <w:r>
        <w:rPr>
          <w:rFonts w:ascii="Times New Roman"/>
          <w:b w:val="false"/>
          <w:i w:val="false"/>
          <w:color w:val="000000"/>
          <w:sz w:val="28"/>
        </w:rPr>
        <w:t>
      4) галстук мужской темно-синего цвета состоит из основной части в виде вытянутой трапеции, заканчивающийся прямым углом. По центру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w:t>
      </w:r>
    </w:p>
    <w:bookmarkEnd w:id="660"/>
    <w:bookmarkStart w:name="z674" w:id="661"/>
    <w:p>
      <w:pPr>
        <w:spacing w:after="0"/>
        <w:ind w:left="0"/>
        <w:jc w:val="both"/>
      </w:pPr>
      <w:r>
        <w:rPr>
          <w:rFonts w:ascii="Times New Roman"/>
          <w:b w:val="false"/>
          <w:i w:val="false"/>
          <w:color w:val="000000"/>
          <w:sz w:val="28"/>
        </w:rPr>
        <w:t>
      5) галстук женский темно-синего цвета состоит из основной детали в виде двух вытянутых трапеций со скошенными в разные стороны углами, наложенных друг на друга, заканчивающихся острыми углами, постоянного узла и шейки. По центру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w:t>
      </w:r>
    </w:p>
    <w:bookmarkEnd w:id="661"/>
    <w:bookmarkStart w:name="z675" w:id="662"/>
    <w:p>
      <w:pPr>
        <w:spacing w:after="0"/>
        <w:ind w:left="0"/>
        <w:jc w:val="both"/>
      </w:pPr>
      <w:r>
        <w:rPr>
          <w:rFonts w:ascii="Times New Roman"/>
          <w:b w:val="false"/>
          <w:i w:val="false"/>
          <w:color w:val="000000"/>
          <w:sz w:val="28"/>
        </w:rPr>
        <w:t>
      6) зажим для галстука из сплава цветных металлов. Размеры зажима: длина - 67 (±2) мм, ширина - 6(±0,5) мм.;</w:t>
      </w:r>
    </w:p>
    <w:bookmarkEnd w:id="662"/>
    <w:bookmarkStart w:name="z676" w:id="663"/>
    <w:p>
      <w:pPr>
        <w:spacing w:after="0"/>
        <w:ind w:left="0"/>
        <w:jc w:val="both"/>
      </w:pPr>
      <w:r>
        <w:rPr>
          <w:rFonts w:ascii="Times New Roman"/>
          <w:b w:val="false"/>
          <w:i w:val="false"/>
          <w:color w:val="000000"/>
          <w:sz w:val="28"/>
        </w:rPr>
        <w:t>
      7) перчатки кожаные пятипалые утепленные;</w:t>
      </w:r>
    </w:p>
    <w:bookmarkEnd w:id="663"/>
    <w:bookmarkStart w:name="z677" w:id="664"/>
    <w:p>
      <w:pPr>
        <w:spacing w:after="0"/>
        <w:ind w:left="0"/>
        <w:jc w:val="both"/>
      </w:pPr>
      <w:r>
        <w:rPr>
          <w:rFonts w:ascii="Times New Roman"/>
          <w:b w:val="false"/>
          <w:i w:val="false"/>
          <w:color w:val="000000"/>
          <w:sz w:val="28"/>
        </w:rPr>
        <w:t>
      8) перчатки из кожи хромового дубления с естественной лицевой поверхностью. Тыльная часть перчаток с тремя отделочными строчками. Ладонная часть с клином стянута в манжете эластичной тесьмой в один ряд. Напалки перчаток, кроме напалка большого пальца, со стрелками;</w:t>
      </w:r>
    </w:p>
    <w:bookmarkEnd w:id="664"/>
    <w:bookmarkStart w:name="z678" w:id="665"/>
    <w:p>
      <w:pPr>
        <w:spacing w:after="0"/>
        <w:ind w:left="0"/>
        <w:jc w:val="both"/>
      </w:pPr>
      <w:r>
        <w:rPr>
          <w:rFonts w:ascii="Times New Roman"/>
          <w:b w:val="false"/>
          <w:i w:val="false"/>
          <w:color w:val="000000"/>
          <w:sz w:val="28"/>
        </w:rPr>
        <w:t>
      9) перчатки защитные для пожарных. Перчатки пятипалые из обработанной кожи, устойчивые к огню и воде. Все швы в перчатках выполняются термостойкими швейными нитками из параарамидных волокон.</w:t>
      </w:r>
    </w:p>
    <w:bookmarkEnd w:id="665"/>
    <w:bookmarkStart w:name="z679" w:id="666"/>
    <w:p>
      <w:pPr>
        <w:spacing w:after="0"/>
        <w:ind w:left="0"/>
        <w:jc w:val="both"/>
      </w:pPr>
      <w:r>
        <w:rPr>
          <w:rFonts w:ascii="Times New Roman"/>
          <w:b w:val="false"/>
          <w:i w:val="false"/>
          <w:color w:val="000000"/>
          <w:sz w:val="28"/>
        </w:rPr>
        <w:t>
      54. Описание снаряжения:</w:t>
      </w:r>
    </w:p>
    <w:bookmarkEnd w:id="666"/>
    <w:bookmarkStart w:name="z680" w:id="667"/>
    <w:p>
      <w:pPr>
        <w:spacing w:after="0"/>
        <w:ind w:left="0"/>
        <w:jc w:val="both"/>
      </w:pPr>
      <w:r>
        <w:rPr>
          <w:rFonts w:ascii="Times New Roman"/>
          <w:b w:val="false"/>
          <w:i w:val="false"/>
          <w:color w:val="000000"/>
          <w:sz w:val="28"/>
        </w:rPr>
        <w:t>
      1) жилет сигнальный тип А комбинированный из двух цветов тканей: темно-синей и темно-оранжевой. С V-образным вырезом горловины, центральной бортовой застежкой-молнией. Полочки с нагрудными и боковыми полу объемными накладными карманами с клапанами. На левом кармане съемный знак МЧС РК. Спинка с внутренней кулисой по линии талии. Светоотражающие полосы по линии талии и низу вкруговую. По центру спинки надпись: "ҚР ТЖМ". Для сотрудников психологической службы снизу аббревиатуры "ҚР ТЖМ" наносится соответствующая надпись;</w:t>
      </w:r>
    </w:p>
    <w:bookmarkEnd w:id="667"/>
    <w:bookmarkStart w:name="z681" w:id="668"/>
    <w:p>
      <w:pPr>
        <w:spacing w:after="0"/>
        <w:ind w:left="0"/>
        <w:jc w:val="both"/>
      </w:pPr>
      <w:r>
        <w:rPr>
          <w:rFonts w:ascii="Times New Roman"/>
          <w:b w:val="false"/>
          <w:i w:val="false"/>
          <w:color w:val="000000"/>
          <w:sz w:val="28"/>
        </w:rPr>
        <w:t>
      2) жилет сигнальный тип Б (летний вариант) комбинированный из двух цветов тканей: темно-синей и темно-оранжевой. С круглым вырезом горловины, с застежками в боковых частях на фастексы по две с каждой стороны. Полочки и спинка со вставками из ткани сетчатой структуры. Светоотражающие полосы по низу полочки и спинки по два ряда. По центру спинки надпись: "ҚР ТЖМ". Для сотрудников психологической службы снизу аббревиатуры "ҚР ТЖМ" наносится соответствующая надпись;</w:t>
      </w:r>
    </w:p>
    <w:bookmarkEnd w:id="668"/>
    <w:bookmarkStart w:name="z682" w:id="669"/>
    <w:p>
      <w:pPr>
        <w:spacing w:after="0"/>
        <w:ind w:left="0"/>
        <w:jc w:val="both"/>
      </w:pPr>
      <w:r>
        <w:rPr>
          <w:rFonts w:ascii="Times New Roman"/>
          <w:b w:val="false"/>
          <w:i w:val="false"/>
          <w:color w:val="000000"/>
          <w:sz w:val="28"/>
        </w:rPr>
        <w:t>
      3) костюм-дождевик с сумкой темно-синего цвета из водонепроницаемой ткани состоит из куртки и брюк, сумки для транспортирования. Куртка, удлиненная с центральной застежкой на молнию, с двойными ветрозащитными клапанами, внешний клапан застегивается на застежки текстильные. Полочки и спинка с кулисой по линии талии. Рукава втачные по низу паты, застегивающиеся на застежки текстильные с внутренними напульсниками из основной ткани со вставками из ленты эластичной. Воротник высокий втачной-стойка. Капюшон цельнокроеный, с козырьком, по лицевому вырезу стягивается шнуром с фиксаторами и наконечниками. Нижняя часть капюшона с переходными концами. В подгиб низа куртка вставляется шнур эластичный, ширина регулируется фиксаторами в боковых частях. Световозвращающие полосы настрачиваются на полочки и спинку на уровне груди вкруговую, на рукава на уровне, совпадающем с световозвращающими полосами на полочках и спинке. Слева на куртке наносится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Брюки с широкими штанинами, притачным поясом со вставками из ленты эластичной, застегивается на пуговицу и петлю. Гульфик застегивается на застежку текстильную. По низу брючины двойные: внутренние слои по низу со вставками из ленты эластичной, наружные слои по боковым частям застегиваются на застежки текстильные. Световозвращающие полосы настрачиваются ниже уровня колен вкруговую. Швы куртки и брюк герметизируются. Сумка прямоугольной формы с широким поясом для ношения через плечо;</w:t>
      </w:r>
    </w:p>
    <w:bookmarkEnd w:id="669"/>
    <w:bookmarkStart w:name="z683" w:id="670"/>
    <w:p>
      <w:pPr>
        <w:spacing w:after="0"/>
        <w:ind w:left="0"/>
        <w:jc w:val="both"/>
      </w:pPr>
      <w:r>
        <w:rPr>
          <w:rFonts w:ascii="Times New Roman"/>
          <w:b w:val="false"/>
          <w:i w:val="false"/>
          <w:color w:val="000000"/>
          <w:sz w:val="28"/>
        </w:rPr>
        <w:t>
      4) сумка (рюкзак) с несессером из ткани "Кордура" с полиуретановой обработкой, темно-синего цвета. Предназначен для переноски имущества, личных вещей, спального мешка, складного теплоизоляционного каримата, сухого пайка, воды, средств химической защиты. На рюкзак с трех сторон нашито модульное облегченное (легковесное) разгрузочное снаряжение для дополнительного размещения предметов первой необходимости. Рюкзак представляет собой сложную посекционную систему, где каждая секция выполняет определенную функцию. Общий объем рюкзака – 56 л, глубина 32 см, ширина 35см, высота 55 см. Подвесная система рюкзака состоит из толстых плечевых лямок с креплениями для трубки питьевой системы с противооткидом, регулирующийся по росту, с грудной стяжкой, с неопреновыми мягкими вставками и подкладкой из крупноячеистой сетки, а также широкого мягкого пояса, с быстросъемным замком. Специальные мягкие подушки на спине и пояснице с подкладкой из сетки образует промежуток для циркуляции воздуха между спиной и рюкзаком. Спинка рюкзака оборудована карманом под размещение каримата. Вход в карман расположен снизу рюкзака на замке молния. В этом же кармане находится чехол защиты от природных и техногенных воздействий. В боковых частях рюкзака с помощью модульного облегченного (легковесного) разгрузочного снаряжения крепятся навесные объемные карманы для хим. защиты и дополнительные точки крепления груза с регулируемыми стропами. В нижней части рюкзака расположены регулирующие ременные стропы для крепления спального мешка. При отсутствии спального мешка стропы собираются с помощью системы модульного облегченного (легковесного) разгрузочного снаряжения и стягивают вход в карман каримата дублируя замок. Вход в рюкзак находится сверху, застегивается на молнию, которая дублируется регулирующими ременными стропами и являются дополнительными точками для крепления груза. В рюкзаке предусмотрен отсек для размещения питьевой системы, крепящаяся карабинами, объемом 3 литра. Лицевая часть рюкзака разделена на два отсека: верхний- типа "портфель" для каски и нижний – несессер. Вход в карман на замок молнию также дублируется регулирующими стропами. Все карманы рюкзака предусматривают слив воды. Несессер специальный контейнер для мелких предметов. Внутри несессер снабжен множеством объемных эластичных карманов для разделения амуниции;</w:t>
      </w:r>
    </w:p>
    <w:bookmarkEnd w:id="670"/>
    <w:bookmarkStart w:name="z684" w:id="671"/>
    <w:p>
      <w:pPr>
        <w:spacing w:after="0"/>
        <w:ind w:left="0"/>
        <w:jc w:val="both"/>
      </w:pPr>
      <w:r>
        <w:rPr>
          <w:rFonts w:ascii="Times New Roman"/>
          <w:b w:val="false"/>
          <w:i w:val="false"/>
          <w:color w:val="000000"/>
          <w:sz w:val="28"/>
        </w:rPr>
        <w:t>
      5) водонепроницаемый костюм, куртка с капюшоном и полукомбинезон спаянный с сапогами. Костюм предназначен для работы при ликвидации чрезвычайных ситуаций в период паводков. Костюм выполнен из прочного, но при этом мягкого и эластичного материала на полиэфирной основе с поливинилхлоридным покрытием, с герметичными сварными швами. Конструкция костюма, материал, из которого он изготовлен, и сварные швы обеспечивают защиту от воды, ветра, пыли и общих производственных загрязнений. Благодаря морозостойкости материала костюм можно носить при низких температурах. Костюм состоит из куртки с капюшоном и полукомбинезона оканчивающемся приварными сапогами. На рукавах светоотражающие полосы ниже уровня локтя вкруговую. Флуоресцентные и люминесцентные ленты на комбинезоне располагаются ниже линии колен по низу вкруговую. Куртка прямого силуэта с центральной бортовой застежкой на тесьму "молния" и ветрозащитным клапаном на застежку велькро. Верх куртки выполнен из оранжевой однотонной ткани, низ из синей однотонной ткани. Размер капюшона по глубине посадки и ширине регулируется шнуром с фиксаторами. На полочках расположены прорезные карманы с клапанами. На полочках и спинке притачные кокетки. По центру спинки надпись 1 строка – "ҚР ТЖМ". На спинке – вентиляционные отверстия. В области проймы у куртки – вентиляционные отверстия на люверсах. Рукава втачные одношовные, низ рукавов стянут эластичной тесьмой. Полукомбинезон выполнен из синей однотонной ткани, с цельнокроеным нагрудником со спинкой без боковых швов, застегивающийся на фастексы и бретели, с усилительными накладками в области колен. На нагруднике расположен прорезной карман с клапаном. Брюки полукомбинезона оканчиваются приварными сапогами с теми же защитными свойствами. Сумка для переноски и хранения костюма, выполнена из смесовой ткани. Ручка на сумке из смесовой ткани длиной 60 см. Сумка застегивается на застежку-молнию.</w:t>
      </w:r>
    </w:p>
    <w:bookmarkEnd w:id="671"/>
    <w:bookmarkStart w:name="z685" w:id="672"/>
    <w:p>
      <w:pPr>
        <w:spacing w:after="0"/>
        <w:ind w:left="0"/>
        <w:jc w:val="both"/>
      </w:pPr>
      <w:r>
        <w:rPr>
          <w:rFonts w:ascii="Times New Roman"/>
          <w:b w:val="false"/>
          <w:i w:val="false"/>
          <w:color w:val="000000"/>
          <w:sz w:val="28"/>
        </w:rPr>
        <w:t>
      55. Описание знаков различия:</w:t>
      </w:r>
    </w:p>
    <w:bookmarkEnd w:id="672"/>
    <w:bookmarkStart w:name="z686" w:id="673"/>
    <w:p>
      <w:pPr>
        <w:spacing w:after="0"/>
        <w:ind w:left="0"/>
        <w:jc w:val="both"/>
      </w:pPr>
      <w:r>
        <w:rPr>
          <w:rFonts w:ascii="Times New Roman"/>
          <w:b w:val="false"/>
          <w:i w:val="false"/>
          <w:color w:val="000000"/>
          <w:sz w:val="28"/>
        </w:rPr>
        <w:t>
      погоны подразделяются: по предназначению - для парадно-выходной, повседневной и специальной форменной одежды;</w:t>
      </w:r>
    </w:p>
    <w:bookmarkEnd w:id="673"/>
    <w:bookmarkStart w:name="z687" w:id="674"/>
    <w:p>
      <w:pPr>
        <w:spacing w:after="0"/>
        <w:ind w:left="0"/>
        <w:jc w:val="both"/>
      </w:pPr>
      <w:r>
        <w:rPr>
          <w:rFonts w:ascii="Times New Roman"/>
          <w:b w:val="false"/>
          <w:i w:val="false"/>
          <w:color w:val="000000"/>
          <w:sz w:val="28"/>
        </w:rPr>
        <w:t>
      по способу крепления – нашивные и съемные на муфтах.</w:t>
      </w:r>
    </w:p>
    <w:bookmarkEnd w:id="674"/>
    <w:bookmarkStart w:name="z688" w:id="675"/>
    <w:p>
      <w:pPr>
        <w:spacing w:after="0"/>
        <w:ind w:left="0"/>
        <w:jc w:val="both"/>
      </w:pPr>
      <w:r>
        <w:rPr>
          <w:rFonts w:ascii="Times New Roman"/>
          <w:b w:val="false"/>
          <w:i w:val="false"/>
          <w:color w:val="000000"/>
          <w:sz w:val="28"/>
        </w:rPr>
        <w:t>
      Размеры погон:</w:t>
      </w:r>
    </w:p>
    <w:bookmarkEnd w:id="675"/>
    <w:bookmarkStart w:name="z689" w:id="676"/>
    <w:p>
      <w:pPr>
        <w:spacing w:after="0"/>
        <w:ind w:left="0"/>
        <w:jc w:val="both"/>
      </w:pPr>
      <w:r>
        <w:rPr>
          <w:rFonts w:ascii="Times New Roman"/>
          <w:b w:val="false"/>
          <w:i w:val="false"/>
          <w:color w:val="000000"/>
          <w:sz w:val="28"/>
        </w:rPr>
        <w:t>
      погоны нашивные - длинна 14,0 - 16,0 см, ширина 5,0 см;</w:t>
      </w:r>
    </w:p>
    <w:bookmarkEnd w:id="676"/>
    <w:bookmarkStart w:name="z690" w:id="677"/>
    <w:p>
      <w:pPr>
        <w:spacing w:after="0"/>
        <w:ind w:left="0"/>
        <w:jc w:val="both"/>
      </w:pPr>
      <w:r>
        <w:rPr>
          <w:rFonts w:ascii="Times New Roman"/>
          <w:b w:val="false"/>
          <w:i w:val="false"/>
          <w:color w:val="000000"/>
          <w:sz w:val="28"/>
        </w:rPr>
        <w:t>
      погоны съемные на муфтах - длинна 11,0 - 13,0 см, ширина по нижнему краю 5,5 см, по верхнему краю - 5,0 см.</w:t>
      </w:r>
    </w:p>
    <w:bookmarkEnd w:id="677"/>
    <w:bookmarkStart w:name="z691" w:id="678"/>
    <w:p>
      <w:pPr>
        <w:spacing w:after="0"/>
        <w:ind w:left="0"/>
        <w:jc w:val="both"/>
      </w:pPr>
      <w:r>
        <w:rPr>
          <w:rFonts w:ascii="Times New Roman"/>
          <w:b w:val="false"/>
          <w:i w:val="false"/>
          <w:color w:val="000000"/>
          <w:sz w:val="28"/>
        </w:rPr>
        <w:t>
      На поле парадных погон размещается изображение национального узора золотистого цвета, на поле повседневных погон - в золотистой окантовке. Форменная пуговица золотистого цвета диаметром 14 мм., размещается на расстоянии 10 мм от верхнего края погона до центра пуговицы.</w:t>
      </w:r>
    </w:p>
    <w:bookmarkEnd w:id="678"/>
    <w:bookmarkStart w:name="z692" w:id="679"/>
    <w:p>
      <w:pPr>
        <w:spacing w:after="0"/>
        <w:ind w:left="0"/>
        <w:jc w:val="both"/>
      </w:pPr>
      <w:r>
        <w:rPr>
          <w:rFonts w:ascii="Times New Roman"/>
          <w:b w:val="false"/>
          <w:i w:val="false"/>
          <w:color w:val="000000"/>
          <w:sz w:val="28"/>
        </w:rPr>
        <w:t>
      Поле погон с окантовкой. Ширина окантовки - 2 мм. Расстояние от края погон до края окантовки - 2 мм. Расцветка полосок, окантовок, полей на погонах темно-оранжевого цвета.</w:t>
      </w:r>
    </w:p>
    <w:bookmarkEnd w:id="679"/>
    <w:bookmarkStart w:name="z693" w:id="680"/>
    <w:p>
      <w:pPr>
        <w:spacing w:after="0"/>
        <w:ind w:left="0"/>
        <w:jc w:val="both"/>
      </w:pPr>
      <w:r>
        <w:rPr>
          <w:rFonts w:ascii="Times New Roman"/>
          <w:b w:val="false"/>
          <w:i w:val="false"/>
          <w:color w:val="000000"/>
          <w:sz w:val="28"/>
        </w:rPr>
        <w:t>
      Описание погон по соответствию к специальному званию:</w:t>
      </w:r>
    </w:p>
    <w:bookmarkEnd w:id="680"/>
    <w:bookmarkStart w:name="z694" w:id="681"/>
    <w:p>
      <w:pPr>
        <w:spacing w:after="0"/>
        <w:ind w:left="0"/>
        <w:jc w:val="both"/>
      </w:pPr>
      <w:r>
        <w:rPr>
          <w:rFonts w:ascii="Times New Roman"/>
          <w:b w:val="false"/>
          <w:i w:val="false"/>
          <w:color w:val="000000"/>
          <w:sz w:val="28"/>
        </w:rPr>
        <w:t>
      высшего начальствующего состава – звезды диаметром 25 мм., расстояние от нижнего края погона до центра звезды 55 мм., вышитые позолоченной канителью, парящий орел золотистого цвета, расстояние от нижнего края погона до нижнего края орла 8 мм.;</w:t>
      </w:r>
    </w:p>
    <w:bookmarkEnd w:id="681"/>
    <w:bookmarkStart w:name="z695" w:id="682"/>
    <w:p>
      <w:pPr>
        <w:spacing w:after="0"/>
        <w:ind w:left="0"/>
        <w:jc w:val="both"/>
      </w:pPr>
      <w:r>
        <w:rPr>
          <w:rFonts w:ascii="Times New Roman"/>
          <w:b w:val="false"/>
          <w:i w:val="false"/>
          <w:color w:val="000000"/>
          <w:sz w:val="28"/>
        </w:rPr>
        <w:t>
      старшего начальствующего состава на погонах две поперечные полосы, темно-оранжевого цвета шириной 5 мм, длиной 30 мм, расстояние от нижнего края погона до нижнего края полосы – 10 мм, расстояние между полосами – 3 мм. Звезды на погонах старшего начальствующего состава при парадно-выходной и повседневной форме одежды из сплава цветных металлов при специальной форме одежде вшитые диаметром 20 мм. Расположение звезд на погонах старшего начальствующего состава:</w:t>
      </w:r>
    </w:p>
    <w:bookmarkEnd w:id="682"/>
    <w:bookmarkStart w:name="z696" w:id="683"/>
    <w:p>
      <w:pPr>
        <w:spacing w:after="0"/>
        <w:ind w:left="0"/>
        <w:jc w:val="both"/>
      </w:pPr>
      <w:r>
        <w:rPr>
          <w:rFonts w:ascii="Times New Roman"/>
          <w:b w:val="false"/>
          <w:i w:val="false"/>
          <w:color w:val="000000"/>
          <w:sz w:val="28"/>
        </w:rPr>
        <w:t>
      полковников – три звезды, из которых две нижние расположены с двух сторон посередине между продольной осевой линией и краем погона. Расстояние от нижнего края погона до центра звезды – 35 мм. Третья звезда расположена выше первых двух на продольной осевой линии погона. Расстояние между центрами звезд вдоль погона – 25 мм.;</w:t>
      </w:r>
    </w:p>
    <w:bookmarkEnd w:id="683"/>
    <w:bookmarkStart w:name="z697" w:id="684"/>
    <w:p>
      <w:pPr>
        <w:spacing w:after="0"/>
        <w:ind w:left="0"/>
        <w:jc w:val="both"/>
      </w:pPr>
      <w:r>
        <w:rPr>
          <w:rFonts w:ascii="Times New Roman"/>
          <w:b w:val="false"/>
          <w:i w:val="false"/>
          <w:color w:val="000000"/>
          <w:sz w:val="28"/>
        </w:rPr>
        <w:t>
      подполковников – две звезды, расположенные с двух сторон посередине между продольной осевой линией и краем погона. Расстояние от нижнего края погона до центра звезды – 35 мм.;</w:t>
      </w:r>
    </w:p>
    <w:bookmarkEnd w:id="684"/>
    <w:bookmarkStart w:name="z698" w:id="685"/>
    <w:p>
      <w:pPr>
        <w:spacing w:after="0"/>
        <w:ind w:left="0"/>
        <w:jc w:val="both"/>
      </w:pPr>
      <w:r>
        <w:rPr>
          <w:rFonts w:ascii="Times New Roman"/>
          <w:b w:val="false"/>
          <w:i w:val="false"/>
          <w:color w:val="000000"/>
          <w:sz w:val="28"/>
        </w:rPr>
        <w:t>
      майоров – одна звезда, расположенная на продольной осевой линии погона. Расстояние от нижнего края погона до центра звезды – 55 мм.;</w:t>
      </w:r>
    </w:p>
    <w:bookmarkEnd w:id="685"/>
    <w:bookmarkStart w:name="z699" w:id="686"/>
    <w:p>
      <w:pPr>
        <w:spacing w:after="0"/>
        <w:ind w:left="0"/>
        <w:jc w:val="both"/>
      </w:pPr>
      <w:r>
        <w:rPr>
          <w:rFonts w:ascii="Times New Roman"/>
          <w:b w:val="false"/>
          <w:i w:val="false"/>
          <w:color w:val="000000"/>
          <w:sz w:val="28"/>
        </w:rPr>
        <w:t xml:space="preserve">
      среднего начальствующего состава на погонах одна поперечная полоса шириной 5 мм, длиной 30 мм, расстояние от нижнего края погона до нижнего края полосы – 10 мм, цвет полосы темно-оранжевого цвета. Звезды на погонах среднего начальствующего состава при парадно-выходной и повседневной форме одежды из сплава цветных металлов при специальной форме одежде вшитые диаметром 15 мм. Расположение звезд на погонах среднего начальствующего состава: </w:t>
      </w:r>
    </w:p>
    <w:bookmarkEnd w:id="686"/>
    <w:bookmarkStart w:name="z700" w:id="687"/>
    <w:p>
      <w:pPr>
        <w:spacing w:after="0"/>
        <w:ind w:left="0"/>
        <w:jc w:val="both"/>
      </w:pPr>
      <w:r>
        <w:rPr>
          <w:rFonts w:ascii="Times New Roman"/>
          <w:b w:val="false"/>
          <w:i w:val="false"/>
          <w:color w:val="000000"/>
          <w:sz w:val="28"/>
        </w:rPr>
        <w:t>
      капитанов – четыре звезды, из которых две нижние расположены с двух сторон посередине между продольной осевой линией и краем погона. Расстояние от нижнего края погона до центра звезды – 30 мм. Третья и четвертая звезды расположены выше первых двух на продольной осевой линии погона. Расстояние между центрами звезд вдоль погона – 20 мм.;</w:t>
      </w:r>
    </w:p>
    <w:bookmarkEnd w:id="687"/>
    <w:bookmarkStart w:name="z701" w:id="688"/>
    <w:p>
      <w:pPr>
        <w:spacing w:after="0"/>
        <w:ind w:left="0"/>
        <w:jc w:val="both"/>
      </w:pPr>
      <w:r>
        <w:rPr>
          <w:rFonts w:ascii="Times New Roman"/>
          <w:b w:val="false"/>
          <w:i w:val="false"/>
          <w:color w:val="000000"/>
          <w:sz w:val="28"/>
        </w:rPr>
        <w:t>
      старших лейтенантов – три звезды, из которых две нижние расположены с двух сторон посередине между продольной осевой линией и краем погона. Расстояние от нижнего края погона до центра звезды – 30 мм. Третья звезда расположена выше первых двух на продольной осевой линии погона. Расстояние между центрами звезд вдоль погона – 25 мм.;</w:t>
      </w:r>
    </w:p>
    <w:bookmarkEnd w:id="688"/>
    <w:bookmarkStart w:name="z702" w:id="689"/>
    <w:p>
      <w:pPr>
        <w:spacing w:after="0"/>
        <w:ind w:left="0"/>
        <w:jc w:val="both"/>
      </w:pPr>
      <w:r>
        <w:rPr>
          <w:rFonts w:ascii="Times New Roman"/>
          <w:b w:val="false"/>
          <w:i w:val="false"/>
          <w:color w:val="000000"/>
          <w:sz w:val="28"/>
        </w:rPr>
        <w:t>
      лейтенантов – две звезды, расположенные с двух сторон посередине между продольной осевой линией и краем погона. Расстояние от нижнего края погона до центра звезды – 30 мм.;</w:t>
      </w:r>
    </w:p>
    <w:bookmarkEnd w:id="689"/>
    <w:bookmarkStart w:name="z703" w:id="690"/>
    <w:p>
      <w:pPr>
        <w:spacing w:after="0"/>
        <w:ind w:left="0"/>
        <w:jc w:val="both"/>
      </w:pPr>
      <w:r>
        <w:rPr>
          <w:rFonts w:ascii="Times New Roman"/>
          <w:b w:val="false"/>
          <w:i w:val="false"/>
          <w:color w:val="000000"/>
          <w:sz w:val="28"/>
        </w:rPr>
        <w:t>
      младших лейтенантов – одна звезда, расположенная на продольной осевой линии погона. Расстояние от нижнего края погона до центра звезды – 55 мм.;</w:t>
      </w:r>
    </w:p>
    <w:bookmarkEnd w:id="690"/>
    <w:bookmarkStart w:name="z704" w:id="691"/>
    <w:p>
      <w:pPr>
        <w:spacing w:after="0"/>
        <w:ind w:left="0"/>
        <w:jc w:val="both"/>
      </w:pPr>
      <w:r>
        <w:rPr>
          <w:rFonts w:ascii="Times New Roman"/>
          <w:b w:val="false"/>
          <w:i w:val="false"/>
          <w:color w:val="000000"/>
          <w:sz w:val="28"/>
        </w:rPr>
        <w:t xml:space="preserve">
      младшего начальствующего состава соответственно специальному званию на форменной и специальной одежде поперечные нашивки вшиты в погон. </w:t>
      </w:r>
    </w:p>
    <w:bookmarkEnd w:id="691"/>
    <w:bookmarkStart w:name="z705" w:id="692"/>
    <w:p>
      <w:pPr>
        <w:spacing w:after="0"/>
        <w:ind w:left="0"/>
        <w:jc w:val="both"/>
      </w:pPr>
      <w:r>
        <w:rPr>
          <w:rFonts w:ascii="Times New Roman"/>
          <w:b w:val="false"/>
          <w:i w:val="false"/>
          <w:color w:val="000000"/>
          <w:sz w:val="28"/>
        </w:rPr>
        <w:t>
      Ширина широкой нашивки – 15 мм, ширина узкой нашивки – 7 мм, длина нашивок – 30 мм, расстояние между нашивками – 2 мм, расстояние от нижнего края погона до нижнего края нашивок – 10 мм.</w:t>
      </w:r>
    </w:p>
    <w:bookmarkEnd w:id="692"/>
    <w:bookmarkStart w:name="z706" w:id="693"/>
    <w:p>
      <w:pPr>
        <w:spacing w:after="0"/>
        <w:ind w:left="0"/>
        <w:jc w:val="both"/>
      </w:pPr>
      <w:r>
        <w:rPr>
          <w:rFonts w:ascii="Times New Roman"/>
          <w:b w:val="false"/>
          <w:i w:val="false"/>
          <w:color w:val="000000"/>
          <w:sz w:val="28"/>
        </w:rPr>
        <w:t>
      У курсантов организаций образования на погонах вшитая буква "К", высота букв – 20 мм, расстояние от нижнего края погона до нижнего края буквы – 10 мм. В случае использования букв совместно с нашивками расстояние от верхнего края буквы до нижнего края нашивок – 2 мм.</w:t>
      </w:r>
    </w:p>
    <w:bookmarkEnd w:id="693"/>
    <w:bookmarkStart w:name="z707" w:id="694"/>
    <w:p>
      <w:pPr>
        <w:spacing w:after="0"/>
        <w:ind w:left="0"/>
        <w:jc w:val="both"/>
      </w:pPr>
      <w:r>
        <w:rPr>
          <w:rFonts w:ascii="Times New Roman"/>
          <w:b w:val="false"/>
          <w:i w:val="false"/>
          <w:color w:val="000000"/>
          <w:sz w:val="28"/>
        </w:rPr>
        <w:t>
      Нашивки соответственно специальному званию располагаются у:</w:t>
      </w:r>
    </w:p>
    <w:bookmarkEnd w:id="694"/>
    <w:bookmarkStart w:name="z708" w:id="695"/>
    <w:p>
      <w:pPr>
        <w:spacing w:after="0"/>
        <w:ind w:left="0"/>
        <w:jc w:val="both"/>
      </w:pPr>
      <w:r>
        <w:rPr>
          <w:rFonts w:ascii="Times New Roman"/>
          <w:b w:val="false"/>
          <w:i w:val="false"/>
          <w:color w:val="000000"/>
          <w:sz w:val="28"/>
        </w:rPr>
        <w:t>
      старших прапорщиков – три звездочки;</w:t>
      </w:r>
    </w:p>
    <w:bookmarkEnd w:id="695"/>
    <w:bookmarkStart w:name="z709" w:id="696"/>
    <w:p>
      <w:pPr>
        <w:spacing w:after="0"/>
        <w:ind w:left="0"/>
        <w:jc w:val="both"/>
      </w:pPr>
      <w:r>
        <w:rPr>
          <w:rFonts w:ascii="Times New Roman"/>
          <w:b w:val="false"/>
          <w:i w:val="false"/>
          <w:color w:val="000000"/>
          <w:sz w:val="28"/>
        </w:rPr>
        <w:t>
      прапорщиков – две звезды;</w:t>
      </w:r>
    </w:p>
    <w:bookmarkEnd w:id="696"/>
    <w:bookmarkStart w:name="z710" w:id="697"/>
    <w:p>
      <w:pPr>
        <w:spacing w:after="0"/>
        <w:ind w:left="0"/>
        <w:jc w:val="both"/>
      </w:pPr>
      <w:r>
        <w:rPr>
          <w:rFonts w:ascii="Times New Roman"/>
          <w:b w:val="false"/>
          <w:i w:val="false"/>
          <w:color w:val="000000"/>
          <w:sz w:val="28"/>
        </w:rPr>
        <w:t>
      старшин – одна широкая и сверху одна узкая нашивки;</w:t>
      </w:r>
    </w:p>
    <w:bookmarkEnd w:id="697"/>
    <w:bookmarkStart w:name="z711" w:id="698"/>
    <w:p>
      <w:pPr>
        <w:spacing w:after="0"/>
        <w:ind w:left="0"/>
        <w:jc w:val="both"/>
      </w:pPr>
      <w:r>
        <w:rPr>
          <w:rFonts w:ascii="Times New Roman"/>
          <w:b w:val="false"/>
          <w:i w:val="false"/>
          <w:color w:val="000000"/>
          <w:sz w:val="28"/>
        </w:rPr>
        <w:t>
      старших сержантов – одна широкая нашивка;</w:t>
      </w:r>
    </w:p>
    <w:bookmarkEnd w:id="698"/>
    <w:bookmarkStart w:name="z712" w:id="699"/>
    <w:p>
      <w:pPr>
        <w:spacing w:after="0"/>
        <w:ind w:left="0"/>
        <w:jc w:val="both"/>
      </w:pPr>
      <w:r>
        <w:rPr>
          <w:rFonts w:ascii="Times New Roman"/>
          <w:b w:val="false"/>
          <w:i w:val="false"/>
          <w:color w:val="000000"/>
          <w:sz w:val="28"/>
        </w:rPr>
        <w:t>
      сержантов – три узкие нашивки;</w:t>
      </w:r>
    </w:p>
    <w:bookmarkEnd w:id="699"/>
    <w:bookmarkStart w:name="z713" w:id="700"/>
    <w:p>
      <w:pPr>
        <w:spacing w:after="0"/>
        <w:ind w:left="0"/>
        <w:jc w:val="both"/>
      </w:pPr>
      <w:r>
        <w:rPr>
          <w:rFonts w:ascii="Times New Roman"/>
          <w:b w:val="false"/>
          <w:i w:val="false"/>
          <w:color w:val="000000"/>
          <w:sz w:val="28"/>
        </w:rPr>
        <w:t xml:space="preserve">
      младших сержантов – две узкие нашивки. </w:t>
      </w:r>
    </w:p>
    <w:bookmarkEnd w:id="700"/>
    <w:bookmarkStart w:name="z714" w:id="701"/>
    <w:p>
      <w:pPr>
        <w:spacing w:after="0"/>
        <w:ind w:left="0"/>
        <w:jc w:val="both"/>
      </w:pPr>
      <w:r>
        <w:rPr>
          <w:rFonts w:ascii="Times New Roman"/>
          <w:b w:val="false"/>
          <w:i w:val="false"/>
          <w:color w:val="000000"/>
          <w:sz w:val="28"/>
        </w:rPr>
        <w:t>
      Нашивки и буквы на погонах младшего начальствующего и курсантов организаций образования выполняются темно-оранжевого цвета. На погонах рядового состава знаки различия по специальным званиям не указываются.</w:t>
      </w:r>
    </w:p>
    <w:bookmarkEnd w:id="701"/>
    <w:bookmarkStart w:name="z715" w:id="702"/>
    <w:p>
      <w:pPr>
        <w:spacing w:after="0"/>
        <w:ind w:left="0"/>
        <w:jc w:val="both"/>
      </w:pPr>
      <w:r>
        <w:rPr>
          <w:rFonts w:ascii="Times New Roman"/>
          <w:b w:val="false"/>
          <w:i w:val="false"/>
          <w:color w:val="000000"/>
          <w:sz w:val="28"/>
        </w:rPr>
        <w:t>
      Поле погон к:</w:t>
      </w:r>
    </w:p>
    <w:bookmarkEnd w:id="702"/>
    <w:bookmarkStart w:name="z716" w:id="703"/>
    <w:p>
      <w:pPr>
        <w:spacing w:after="0"/>
        <w:ind w:left="0"/>
        <w:jc w:val="both"/>
      </w:pPr>
      <w:r>
        <w:rPr>
          <w:rFonts w:ascii="Times New Roman"/>
          <w:b w:val="false"/>
          <w:i w:val="false"/>
          <w:color w:val="000000"/>
          <w:sz w:val="28"/>
        </w:rPr>
        <w:t>
      парадно–выходной форменной одежде золотистого цвета, орнаментированное национальным узором золотистого цвета с кантом темно-оранжевого цвета;</w:t>
      </w:r>
    </w:p>
    <w:bookmarkEnd w:id="703"/>
    <w:bookmarkStart w:name="z717" w:id="704"/>
    <w:p>
      <w:pPr>
        <w:spacing w:after="0"/>
        <w:ind w:left="0"/>
        <w:jc w:val="both"/>
      </w:pPr>
      <w:r>
        <w:rPr>
          <w:rFonts w:ascii="Times New Roman"/>
          <w:b w:val="false"/>
          <w:i w:val="false"/>
          <w:color w:val="000000"/>
          <w:sz w:val="28"/>
        </w:rPr>
        <w:t>
      белой рубашке белого цвета в цвет ткани, орнаментированное национальным узором золотистого цвета с кантом темно-оранжевого цвета;</w:t>
      </w:r>
    </w:p>
    <w:bookmarkEnd w:id="704"/>
    <w:bookmarkStart w:name="z718" w:id="705"/>
    <w:p>
      <w:pPr>
        <w:spacing w:after="0"/>
        <w:ind w:left="0"/>
        <w:jc w:val="both"/>
      </w:pPr>
      <w:r>
        <w:rPr>
          <w:rFonts w:ascii="Times New Roman"/>
          <w:b w:val="false"/>
          <w:i w:val="false"/>
          <w:color w:val="000000"/>
          <w:sz w:val="28"/>
        </w:rPr>
        <w:t>
      повседневной форменной одежде темно-синего цвета в цвет ткани, орнаментированное национальным узором золотистого цвета с кантом темно-оранжевого цвета;</w:t>
      </w:r>
    </w:p>
    <w:bookmarkEnd w:id="705"/>
    <w:bookmarkStart w:name="z719" w:id="706"/>
    <w:p>
      <w:pPr>
        <w:spacing w:after="0"/>
        <w:ind w:left="0"/>
        <w:jc w:val="both"/>
      </w:pPr>
      <w:r>
        <w:rPr>
          <w:rFonts w:ascii="Times New Roman"/>
          <w:b w:val="false"/>
          <w:i w:val="false"/>
          <w:color w:val="000000"/>
          <w:sz w:val="28"/>
        </w:rPr>
        <w:t>
      рубашке повседневной голубого цвета в цвет ткани, орнаментированное национальным узором золотистого цвета с кантом темно-оранжевого цвета.</w:t>
      </w:r>
    </w:p>
    <w:bookmarkEnd w:id="706"/>
    <w:bookmarkStart w:name="z720" w:id="707"/>
    <w:p>
      <w:pPr>
        <w:spacing w:after="0"/>
        <w:ind w:left="0"/>
        <w:jc w:val="both"/>
      </w:pPr>
      <w:r>
        <w:rPr>
          <w:rFonts w:ascii="Times New Roman"/>
          <w:b w:val="false"/>
          <w:i w:val="false"/>
          <w:color w:val="000000"/>
          <w:sz w:val="28"/>
        </w:rPr>
        <w:t>
      специальной форменной одежде, темно-синего цвета в цвет ткани, орнаментированное национальным узором золотистого цвета, с кантом темно-оранжевого цвета.</w:t>
      </w:r>
    </w:p>
    <w:bookmarkEnd w:id="707"/>
    <w:bookmarkStart w:name="z721" w:id="708"/>
    <w:p>
      <w:pPr>
        <w:spacing w:after="0"/>
        <w:ind w:left="0"/>
        <w:jc w:val="both"/>
      </w:pPr>
      <w:r>
        <w:rPr>
          <w:rFonts w:ascii="Times New Roman"/>
          <w:b w:val="false"/>
          <w:i w:val="false"/>
          <w:color w:val="000000"/>
          <w:sz w:val="28"/>
        </w:rPr>
        <w:t>
      56. Описание нарукавных и нагрудных знаков различия:</w:t>
      </w:r>
    </w:p>
    <w:bookmarkEnd w:id="708"/>
    <w:bookmarkStart w:name="z722" w:id="709"/>
    <w:p>
      <w:pPr>
        <w:spacing w:after="0"/>
        <w:ind w:left="0"/>
        <w:jc w:val="both"/>
      </w:pPr>
      <w:r>
        <w:rPr>
          <w:rFonts w:ascii="Times New Roman"/>
          <w:b w:val="false"/>
          <w:i w:val="false"/>
          <w:color w:val="000000"/>
          <w:sz w:val="28"/>
        </w:rPr>
        <w:t>
      1) нарукавные знаки представляют собой стандартизированные ткано–шитые шевроны, различающиеся между собой содержанием нанесенных изображений, текстовыми надписями и цветовыми сочетаниями. Нашиваются на внешней стороне верхней одежды (за исключением рубашки);</w:t>
      </w:r>
    </w:p>
    <w:bookmarkEnd w:id="709"/>
    <w:bookmarkStart w:name="z723" w:id="710"/>
    <w:p>
      <w:pPr>
        <w:spacing w:after="0"/>
        <w:ind w:left="0"/>
        <w:jc w:val="both"/>
      </w:pPr>
      <w:r>
        <w:rPr>
          <w:rFonts w:ascii="Times New Roman"/>
          <w:b w:val="false"/>
          <w:i w:val="false"/>
          <w:color w:val="000000"/>
          <w:sz w:val="28"/>
        </w:rPr>
        <w:t>
      2) шеврон, указывающий принадлежность к Министерству по чрезвычайным ситуациям Республики Казахстан, нашиваемые на левом рукаве обмундирования (за исключением рубашки), на расстоянии 12 см от верхнего шва соединения рукавов представляют собой форму щита. Размеры шеврона: по высоте - 90 мм, по ширине - 75 мм.;</w:t>
      </w:r>
    </w:p>
    <w:bookmarkEnd w:id="710"/>
    <w:bookmarkStart w:name="z724" w:id="711"/>
    <w:p>
      <w:pPr>
        <w:spacing w:after="0"/>
        <w:ind w:left="0"/>
        <w:jc w:val="both"/>
      </w:pPr>
      <w:r>
        <w:rPr>
          <w:rFonts w:ascii="Times New Roman"/>
          <w:b w:val="false"/>
          <w:i w:val="false"/>
          <w:color w:val="000000"/>
          <w:sz w:val="28"/>
        </w:rPr>
        <w:t>
      3) шеврон, "ТӨТЕНШЕ ЖАҒДАЙЛАР МИНИСТРЛІГІ нашивается на внешней стороне левого рукава. По внутреннему краю шеврона выполнена окантовка темно-оранжевого цвета, центральное поле окольцовано стилизованным пшеничным колосом золотистого цвета. По середине шеврона расположен земной шар овальной формы голубого цвета, опоясанный двумя условными линиями параллелей и меридиан белого цвета, в центре которого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Под земным шаром расположено силуэтное изображение парящего орла. В верхней части – надпись "ҚАЗАҚСТАН", в нижней – "ТЖМ". Цвет надписей и силуэтного изображения парящего орла – золотистого цвета. Поле шеврона выполняется темно-синего цвета. Поле шеврона для обмундирования военнослужащих выполняется в цвет основной ткани. Цвет надписей и силуэтного изображения парящего орла для высшего начальствующего состава вышивается канителью золотистого цвета;</w:t>
      </w:r>
    </w:p>
    <w:bookmarkEnd w:id="711"/>
    <w:bookmarkStart w:name="z725" w:id="712"/>
    <w:p>
      <w:pPr>
        <w:spacing w:after="0"/>
        <w:ind w:left="0"/>
        <w:jc w:val="both"/>
      </w:pPr>
      <w:r>
        <w:rPr>
          <w:rFonts w:ascii="Times New Roman"/>
          <w:b w:val="false"/>
          <w:i w:val="false"/>
          <w:color w:val="000000"/>
          <w:sz w:val="28"/>
        </w:rPr>
        <w:t>
      4) нарукавный знак, указывающий принадлежность к территориальному органу Министерства по чрезвычайным ситуациям Республики Казахстан, нашивается на правом рукаве обмундирования (за исключением рубашки), на расстоянии 12 см от верхнего шва соединения рукавов круглой формы диаметром 75 мм. Нарукавный знак представляют собой круг, по внешнему краю нарукавного знака выполнен кант темно-оранжевого цвета, в центре круга - изображение стилизованного контура земного шара с вписанным в него знаком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В нижней части контура земного шара, контур парящего орла – золотистого цвета, пространство внутри контура земного шара голубого цвета, орла – темно-синего цвета. С внутренней стороны темно-оранжевого канта, в верхней части по периметру круга расположена надпись: "ТӨТЕНШЕ ЖАҒДАЙЛАР МИНИСТРЛІГІ", в нижней части в зависимости от принадлежности сотрудника к территориальному органу – "ОРТАЛЫҚ АППАРАТЫ", "Солтүстік Қазақстан облысының ТЖД", "Нұр-Сұлтан қаласының ТЖД". Между парящим орлом и надписью по принадлежности аббревиатура "ТЖМ". Поле нарукавного знака для обмундирования военнослужащих выполняется в цвет основной ткани. Цвет надписей и силуэтного изображения парящего орла для высшего начальствующего состава вышивается канителью золотистого цвета;</w:t>
      </w:r>
    </w:p>
    <w:bookmarkEnd w:id="712"/>
    <w:bookmarkStart w:name="z726" w:id="713"/>
    <w:p>
      <w:pPr>
        <w:spacing w:after="0"/>
        <w:ind w:left="0"/>
        <w:jc w:val="both"/>
      </w:pPr>
      <w:r>
        <w:rPr>
          <w:rFonts w:ascii="Times New Roman"/>
          <w:b w:val="false"/>
          <w:i w:val="false"/>
          <w:color w:val="000000"/>
          <w:sz w:val="28"/>
        </w:rPr>
        <w:t>
      5) нарукавная нашивка - в виде флага Республики Казахстан, представляет собой форму прямоугольника шириной 75 мм, высотой 35 мм, нашивается на левом рукаве, выше шеврона на удалении 1 см.;</w:t>
      </w:r>
    </w:p>
    <w:bookmarkEnd w:id="713"/>
    <w:bookmarkStart w:name="z727" w:id="714"/>
    <w:p>
      <w:pPr>
        <w:spacing w:after="0"/>
        <w:ind w:left="0"/>
        <w:jc w:val="both"/>
      </w:pPr>
      <w:r>
        <w:rPr>
          <w:rFonts w:ascii="Times New Roman"/>
          <w:b w:val="false"/>
          <w:i w:val="false"/>
          <w:color w:val="000000"/>
          <w:sz w:val="28"/>
        </w:rPr>
        <w:t>
      6) нагрудная нашивка нашивается с левой стороны обмундирования, представляют собой круг диаметром 75 мм., на темно-синем фоне, в центре знак министерства по ЧС. В верхней части - надпись "The Ministry of Emergency Situations", в нижней - надпись "REPUBLIC OF KAZAKHSTAN", надписи белого цвета. Знак Министерства представляет собой семиугольную звезду с вписанным в него кругом голубого цвета, обрамленного темно-оранжевой полосой. По обрамлению внутри круга буквами золотистого цвета сверху написано "ҚАЗАҚСТАН", слева направо написано "ТӨТЕНШЕ ЖАҒДАЙЛАР МИНИСТРЛІГІ", с внутренней стороны по обрамлению круга буквами золотистого цвета на голубом фоне написано "АР-НАМЫС ПЕН БОРЫШ - ОТАН ҚЫЗМЕТІНЕ". В центре круга - изображение стилизованного контура земного шара с вписанным в него знаком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В нижней части контура земного шара, контур парящего орла – золотистого цвета. Пространство внутри контуров земного шара и орла темно-синего цвета. Поле нагрудной нашивки для обмундирования военнослужащих выполняется в цвет основной ткани. Цвет надписей и силуэтного изображения парящего орла для высшего начальствующего состава вышивается канителью золотистого цвета;</w:t>
      </w:r>
    </w:p>
    <w:bookmarkEnd w:id="714"/>
    <w:bookmarkStart w:name="z728" w:id="715"/>
    <w:p>
      <w:pPr>
        <w:spacing w:after="0"/>
        <w:ind w:left="0"/>
        <w:jc w:val="both"/>
      </w:pPr>
      <w:r>
        <w:rPr>
          <w:rFonts w:ascii="Times New Roman"/>
          <w:b w:val="false"/>
          <w:i w:val="false"/>
          <w:color w:val="000000"/>
          <w:sz w:val="28"/>
        </w:rPr>
        <w:t>
      7) нагрудные нашивки прямоугольной формы со словом "KAZAKHSTAN" и "Ф.И.О." представляют собой нашивки из тканого полотна темно-синего цвета, ширина нашивки - 3,5 см., длина - 13 см., нашиваются в грудной части с правой и левой стороны на специальной форменной одежде соответственно. По внутреннему краю нашивки выполнен кант темно-оранжевого цвета. Размеры букв (цифр) по высоте 15 мм., белым цветом. Надписи вышиваются буквами, шрифтом "Arial". У младшего начальствующего и рядового состава вместо надписи с "ФИО" группа крови. Поле нагрудной нашивки для обмундирования военнослужащих выполняется в цвет основной ткани.</w:t>
      </w:r>
    </w:p>
    <w:bookmarkEnd w:id="715"/>
    <w:bookmarkStart w:name="z729" w:id="716"/>
    <w:p>
      <w:pPr>
        <w:spacing w:after="0"/>
        <w:ind w:left="0"/>
        <w:jc w:val="both"/>
      </w:pPr>
      <w:r>
        <w:rPr>
          <w:rFonts w:ascii="Times New Roman"/>
          <w:b w:val="false"/>
          <w:i w:val="false"/>
          <w:color w:val="000000"/>
          <w:sz w:val="28"/>
        </w:rPr>
        <w:t>
      57. Описание кокарды, ремней и пуговиц:</w:t>
      </w:r>
    </w:p>
    <w:bookmarkEnd w:id="716"/>
    <w:bookmarkStart w:name="z730" w:id="717"/>
    <w:p>
      <w:pPr>
        <w:spacing w:after="0"/>
        <w:ind w:left="0"/>
        <w:jc w:val="both"/>
      </w:pPr>
      <w:r>
        <w:rPr>
          <w:rFonts w:ascii="Times New Roman"/>
          <w:b w:val="false"/>
          <w:i w:val="false"/>
          <w:color w:val="000000"/>
          <w:sz w:val="28"/>
        </w:rPr>
        <w:t>
      1) кокарда для шапки–ушанки и кубанки изготавливается из алюминиевого сплава золотистого цвета с изображением знака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обрамленного лучами в виде лепестков золотистого цвета, собирающимися во внешний овал;</w:t>
      </w:r>
    </w:p>
    <w:bookmarkEnd w:id="717"/>
    <w:bookmarkStart w:name="z731" w:id="718"/>
    <w:p>
      <w:pPr>
        <w:spacing w:after="0"/>
        <w:ind w:left="0"/>
        <w:jc w:val="both"/>
      </w:pPr>
      <w:r>
        <w:rPr>
          <w:rFonts w:ascii="Times New Roman"/>
          <w:b w:val="false"/>
          <w:i w:val="false"/>
          <w:color w:val="000000"/>
          <w:sz w:val="28"/>
        </w:rPr>
        <w:t>
      2) кокарда для фуражки и бейсболки изготавливается из ткани темно-синего цвета с вышитым кантом в цвет ткани. По центру кокарды вышитый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обрамленного лучами в виде лепестков золотистого цвета, собирающимися во внешний овал. Кокарда для фуражки и бейсболки высшего начальствующего состава выполнена вышивкой на основе металлизированной нити золотистого цвета, в тон ткани, звезда и орел – шелковые, лавровые ветви – из позолоченной мишуры, с обшитым краем нитью в тон ткани;</w:t>
      </w:r>
    </w:p>
    <w:bookmarkEnd w:id="718"/>
    <w:bookmarkStart w:name="z732" w:id="719"/>
    <w:p>
      <w:pPr>
        <w:spacing w:after="0"/>
        <w:ind w:left="0"/>
        <w:jc w:val="both"/>
      </w:pPr>
      <w:r>
        <w:rPr>
          <w:rFonts w:ascii="Times New Roman"/>
          <w:b w:val="false"/>
          <w:i w:val="false"/>
          <w:color w:val="000000"/>
          <w:sz w:val="28"/>
        </w:rPr>
        <w:t>
      3) парадный ремень для высшего, старшего и среднего начальствующего состава золотистого цвета. Для младшего начальствующего состава – ремень белого цвета. Пряжка к парадному ремню высшего начальствующего состава имеет овальную форму и изготавливается из сплава цветных металлов золотистого цвета. В середине пряжки изображение Государственного герба Республики Казахстан. На внешнем овале изображен национальный орнамент. Размеры пряжки по высоте 50 мм, по ширине 43 мм. В центре пряжки к парадному ремню старшего и среднего начальствующего состава изображение знака в виде вытянутой по вертикали звезды с восемью лучами, в центре которой в круге расположен равносторонний треугольник с основанием внизу, обрамленного лучами в виде лепестков, собирающимися во внешний овал. Пряжка для ремня младшего начальствующего, рядового состава и курсантов организаций образования имеет прямоугольную форму с размерами по высоте 53 мм и ширине 70 мм и изготавливается из сплава цветных металлов золотистого цвета. На пряжке тиснением выполнено изображение знака в виде вытянутой по вертикали звезды с восемью лучами, в центре которой в круге расположен равносторонний треугольник с основанием внизу, обрамленного лучами в виде лепестков, собирающимися во внешний овал;</w:t>
      </w:r>
    </w:p>
    <w:bookmarkEnd w:id="719"/>
    <w:bookmarkStart w:name="z733" w:id="720"/>
    <w:p>
      <w:pPr>
        <w:spacing w:after="0"/>
        <w:ind w:left="0"/>
        <w:jc w:val="both"/>
      </w:pPr>
      <w:r>
        <w:rPr>
          <w:rFonts w:ascii="Times New Roman"/>
          <w:b w:val="false"/>
          <w:i w:val="false"/>
          <w:color w:val="000000"/>
          <w:sz w:val="28"/>
        </w:rPr>
        <w:t>
      4) пуговицы на форменную одежду изготавливаются диаметрами: большие – 24 мм (для высшего начальствующего состава и полковников) и 22 мм (для остальных), малые – 14 мм. На пуговицах тиснением выполнено изображение знака в виде вытянутой по вертикали звезды с восемью лучами, в центре которой в круге расположен равносторонний треугольник с основанием внизу.</w:t>
      </w:r>
    </w:p>
    <w:bookmarkEnd w:id="72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