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09603" w14:textId="1e096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обеспечения государственных ветеринарно-санитарных инспекторов на ветеринарных контрольных постах форменной одеждой (без погон)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19 марта 2015 года № 7-1/247. Зарегистрирован в Министерстве юстиции Республики Казахстан 23 апреля 2015 года № 10782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10 июля 2002 года «О ветеринарии»,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государственных ветеринарно-санитарных инспекторов на ветеринарных контрольных постах форменной одеждой (без погон).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календарного дня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Мамытбеков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26 марта 2015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марта 2015 года № 7-1/247  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Натуральные нормы обеспечения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ветеринарно-санитарных инспекторов на ветеринарных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контрольных постах форменной одеждой (без погон)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2"/>
        <w:gridCol w:w="3077"/>
        <w:gridCol w:w="3078"/>
        <w:gridCol w:w="2853"/>
      </w:tblGrid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форменной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одежды (без погон)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человека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носки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(лет)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Мужской комплект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Фуражка парадная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Фуражка повседневная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Шапка зимняя из овчины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Пальто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Плащ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Китель с брюками парадная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Китель с брюками повседневная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Куртка с брюками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Рубашка белая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длинным или коротким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рукавом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Рубашка голубая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длинным или коротким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рукавом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Галстук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Шарф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Туфли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Сапоги (полусапоги)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утепленные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Кокарда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бессрочный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Нарукавный нашивной знак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Шеврон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Нагрудный номерной знак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Зажим для галстука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бессрочный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Ремень из кожи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Женский комплект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Шляпа-таблетка фетровая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парадная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Шляпа-таблетка фетровая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повседневная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Шапка зимняя из овчины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Пальто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Плащ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Китель с юбками парадная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Китель с юбками повседневная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Куртка с юбками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Блузка белая с длинным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коротким рукавом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Блузка голубая с длинным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коротким рукавом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Галстук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Шарф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Туфли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Сапоги утепленные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Кокарда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бессрочный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Нарукавный нашивной знак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Шеврон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Нагрудный номерной знак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Зажим для галстука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бессрочный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Ремень из кожи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 одежда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Полушубок из овчины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Сапоги резиновые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Полусапожки женские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хромовые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Ботинки для защиты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нагрузок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утомляемости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Халаты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