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dce7" w14:textId="d9ad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9 апреля 2015 года № 22. Зарегистрирован в Министерстве юстиции Республики Казахстан 22 апреля 2015 года № 10771.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Председателя Комитета национальной безопасности Республики Казахстан от 16 сентября 1999 года № 122 "Об утверждении Положения о Департаменте Комитета национальной безопасности Республики Казахстан по Костанайской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национальной безопасности Республики Казахстан по Костанайской области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Костанайской области;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Костанайской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22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Костанайской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Костанайской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Костанайской области.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Аркалыкский городской отдел. Зона обслуживания – город Аркалык, Амангельдинский и Жангельдинский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Рудненский городской отдел. Зона обслуживания – город Рудный;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Карабалыкский районный отдел. Зона обслуживания – Карабалыкский и Федоровский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Узункольский районный отдел. Зона обслуживания – Узункольский и Мендыкаринский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Лисаковский городской отдел. Зона обслуживания – город Лисаковск, район Беимбета Майлина и Денисовский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Житикаринский городской отдел. Зона обслуживания – город Житикара, Житикаринский и Камыстинский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Костанайский районный отдел. Зона обслуживания – город Тобыл, Костанайский, Сарыкольский, Алтынсаринский, Аулиекольский, Карасуский и Наурзумский районы.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24.06.2025 </w:t>
      </w:r>
      <w:r>
        <w:rPr>
          <w:rFonts w:ascii="Times New Roman"/>
          <w:b w:val="false"/>
          <w:i w:val="false"/>
          <w:color w:val="000000"/>
          <w:sz w:val="28"/>
        </w:rPr>
        <w:t>№ 420/нс-па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110000, Республика Казахстан, Костанайская область, город Костанай, улица Гоголя, 77.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Костанайской области".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Костанайской области;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выявление, пресечение, раскрытие и расследование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Костанайской области;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4"/>
    <w:bookmarkStart w:name="z1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5"/>
    <w:bookmarkStart w:name="z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6"/>
    <w:bookmarkStart w:name="z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7"/>
    <w:bookmarkStart w:name="z1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Костанайской области;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Костанайской области;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Костанайской области;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Костанайской области;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Костанайской области, разрабатываемый местным исполнительным органом;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Костанайской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5"/>
    <w:bookmarkStart w:name="z15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"/>
    <w:bookmarkStart w:name="z16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