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0a756" w14:textId="420a7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статистических форм ведомственных статистических наблюдений и инструкций по их заполнению по балансу земель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12 марта 2015 года № 46. Зарегистрирован в Министерстве юстиции Республики Казахстан 14 апреля 2015 года № 10717. Утратил силу приказом Председателя Комитета по статистике Министерства национальной экономики Республики Казахстан от 10 марта 2020 года № 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по статистике Министерства национальной экономики РК от 10.03.2020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3) и 8)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марта 2010 года "О государственной статистике", а также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Комитете по статистике Министерства национальной экономики Республики Казахстан, утвержденного приказом Министра национальной экономики Республики Казахстан от 30 сентября 2014 года № 33, (зарегистрированным в Реестре государственной регистрации нормативных правовых актов от 3 октября 2014 года № 9779)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статистическую форму ведомственного статистического наблюдения "Отчет о наличии земель и распределении их по категориям, собственникам земельных участков, землепользователям и угодьям на 1 ноября ________ года" (код 6791204, индекс 22, периодичность годовая),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инструкцию по заполнению статистической формы ведомственного статистического наблюдения "Отчет о наличии земель и распределении их по категориям, собственникам земельных участков, землепользователям и угодьям на 1 ноября _______ года" (код 6791204, индекс 22, периодичность годовая %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статистическую форму ведомственного статистического наблюдения "Отчет о наличии орошаемых земель и распределении их по категориям, собственникам земельных участков, землепользователям и угодьям на 1 ноября _______ года" (код 6911204, индекс 22 а, периодичность годовая),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инструкцию по заполнению статистической формы ведомственного статистического наблюдения "Отчет о наличии орошаемых земель и распределении их по категориям, собственникам земельных участков, землепользователям и угодьям на 1 ноября ________ года" (код 6911204, индекс 22 а, периодичность годовая),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настоящий приказ в течение десяти календарных дней после его государственной регистрации на официальное опубликование в периодические печатные издания и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обязательную публикацию настоящего приказа на интернет-ресурсе Комитета по статистике Министерства национальной экономики Республики Казахстан.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статистике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Мнинистерства 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Смаилов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2015 года № 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691"/>
        <w:gridCol w:w="23"/>
        <w:gridCol w:w="1"/>
        <w:gridCol w:w="94"/>
        <w:gridCol w:w="6197"/>
        <w:gridCol w:w="6197"/>
        <w:gridCol w:w="94"/>
        <w:gridCol w:w="12394"/>
        <w:gridCol w:w="94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98700" cy="161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161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статистики.</w:t>
            </w:r>
          </w:p>
        </w:tc>
        <w:tc>
          <w:tcPr>
            <w:tcW w:w="0" w:type="auto"/>
            <w:gridSpan w:val="4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Ұлттық экономика министрлігінің Статистика комитеті төрағасының 2015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марта № 46 бұйрығына 1-қосымша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Ведомстволық статистикалық 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ведомственного статистического наблюдения</w:t>
            </w:r>
          </w:p>
        </w:tc>
        <w:tc>
          <w:tcPr>
            <w:tcW w:w="0" w:type="auto"/>
            <w:gridSpan w:val="4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Ұлттық экономика министрлігінің Құрылыс, тұрғын үй-коммуналдық шаруашылық істері және жер ресурстарын басқару комитетіне тапсырылады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Комитету по делам строительства жилищно-коммунального хозяйства и управления земельными ресурсами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сайтынан алуға болады.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Статистическую форму можно получить на сайте www.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stat.gov.kz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дәйексіз деректерді ұсыну және алғашқы статистикалық деректерді тапсырмау "Әкімшілік құқық бұзушылық туралы" Қазақстан Республикасы Кодексінің 497-бабында көзделген әкімшілік құқық бұзушылықтар болып табылады.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нысанның коды 6791204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6791204</w:t>
            </w:r>
          </w:p>
        </w:tc>
        <w:tc>
          <w:tcPr>
            <w:tcW w:w="0" w:type="auto"/>
            <w:gridSpan w:val="6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"_____ жылғы 1 қарашаға жердiң бар-жоғы, олардың санаттар, жер учаскелерiнiң меншiк иелерi, жердi пайдаланушылар және алқаптар бойынша бөлiнуi туралы есеп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наличии земель и распределении их по категориям, собственникам земельных участков, землепользователям и угодьям на 1 ноября _________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6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41"/>
              <w:gridCol w:w="2844"/>
              <w:gridCol w:w="2844"/>
              <w:gridCol w:w="3271"/>
            </w:tblGrid>
            <w:tr>
              <w:trPr>
                <w:trHeight w:val="30" w:hRule="atLeast"/>
              </w:trPr>
              <w:tc>
                <w:tcPr>
                  <w:tcW w:w="3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аудандарының (облыстық маңызы бар қалаларының) Жер қатынастары бөлімдері, облыстарының Жер қатынастары басқармалары тапсырады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Отделы земельных отношений районов (городов областного значения), Управления земельных отношений областей (города Республиканского значения, столицы)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мерзімі: ауданның (облыстық маңызы бар қаланың) Жер қатынастары бөлімдері есепті жылдың 5 қазанынан кешіктірмей, облыстардың (республикалық маңызы бар қаланың, астананың) Жер қатынастары басқармалары есепті жылдың 15 қазанынан кешіктірмей.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представления: Отделы земельных отношений районов (городов областного значения) – не позднее 1 ноября отчетного года, Управления земельных отношений области (города республиканского значения, столицы) – не позднее 20 ноября отчетного года.</w:t>
            </w:r>
          </w:p>
        </w:tc>
      </w:tr>
      <w:tr>
        <w:trPr>
          <w:trHeight w:val="30" w:hRule="atLeast"/>
        </w:trPr>
        <w:tc>
          <w:tcPr>
            <w:tcW w:w="3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72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1148"/>
            </w:tblGrid>
            <w:tr>
              <w:trPr>
                <w:trHeight w:val="30" w:hRule="atLeast"/>
              </w:trPr>
              <w:tc>
                <w:tcPr>
                  <w:tcW w:w="11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 жылғы 1 қарашаға жердiң болуы, олардың санаттар, жер учаскелерiнiң меншiк иелерi, жердi пайдаланушылар және алқаптар бойынша бөлiнуi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земель и распределении их по категориям, собственникам земельных участков, землепользователям и угодьям на 1 ноября _________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6093"/>
        <w:gridCol w:w="794"/>
        <w:gridCol w:w="433"/>
        <w:gridCol w:w="433"/>
        <w:gridCol w:w="433"/>
        <w:gridCol w:w="433"/>
        <w:gridCol w:w="433"/>
        <w:gridCol w:w="433"/>
        <w:gridCol w:w="433"/>
        <w:gridCol w:w="1036"/>
        <w:gridCol w:w="674"/>
      </w:tblGrid>
      <w:tr>
        <w:trPr>
          <w:trHeight w:val="30" w:hRule="atLeast"/>
        </w:trPr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6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санаттарының, жер учаскелерінің меншік иелері мен жерді пайдаланушыларының атаулары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категорий земель, собственников земельных участков и землепользователей</w:t>
            </w:r>
          </w:p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 иелері мен жерді пайдалануш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ылар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собственников и землепользователей</w:t>
            </w:r>
          </w:p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площадь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егістікт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 жылдық екпелер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</w:t>
            </w:r>
          </w:p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тыңайған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шабындықтар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жайылымда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 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жақсартылған, түбегейлі жақсартылғанды қоса лғанда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улучшенные, включая коренное улучшение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жүзімдіктер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виноградники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 мақсатындағы жерлер (2+3+4+8-жолдар)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(строки 2+3+4+8)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бағбандық және саяжай құрылысына арналған 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для садоводства и дачного строительства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Азаматтардың шаруа немесе фермер қожалығын жүргізуге арналған 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граждан для ведения крестьянского или фермерского хозяйства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емес ауыл шаруашылығы заңды  тұлғаларының жерлері (5+6+7- жолдар)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негосударственных сельскохозяйственных юридических лиц (строки 5+6+7)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ауылшаруашылық серіктестіктерінің және акционерлік қоғамдардың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товариществ и акционерных обществ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ауылшаруашылық кооперативтердің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кооперативов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кәсіпорындардың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предприятий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ауыл шаруашылығы заңды тұлғаларының жерлері (9+10+11-жолдар)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государственных сельскохозяйственных юридических лиц (строки 9+10+11)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 ғылыми зерттеу мекемелері мен кәсіби техникалық училищелерді қоса алғанда оқу орындары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научно-исследовательских учреждений и учебных заведений, включая профессионально технические училища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қосалқы ауыл шаруашылық кәсіпорындардың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подсобных сельскохозяйственных предприятий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мемлекеттік кәсіпорындардың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государственных предприятий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мекендердің (қалалардың, кенттер мен ауылдық елді мекендердің) жерлері (13+17-жолдар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 (городов, поселков и сельских населенных пунктов) (строки 13+17)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қалалар және кенттер (14+15+16-жолдар)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поселков (строки 14+15+16)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азаматтардың жеке меншігіндегі: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находящиеся в частной собственности граждан для: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қосалқы шаруашылық жүргізуге арналған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личного подсобного хозяйства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тұрғын үй құрылысына арналған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индивидуального жилищного строительства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мақсаттарға арналған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целей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елді мекендер (18+19+20-жолдар)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(строки 18+19+20)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азаматтардың жеке меншігіндегі жерлер: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земли, находящиеся в частной собственности граждан для: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қосалқы шаруашылық жүргізуге арналған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личного подсобного хозяйства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тұрғын үй құрылысына арналған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индивидуального жилищного строительства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мақсаттарға арналған (21+22+23-жолдар)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целей (строки 21+22+23)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мекендердің шегінде орналасқан пайдаланудағы жерлер: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расположенные в черте населенных пунктов, находящиеся в пользовании: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жолда есепке алынған ауылшаруашылығы кәсіпорындарының, шаруа немесе фермер қожалықтарының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сельхозяйственных предприятий, крестьянских или фермерских хозяйств, учтенных в строке 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2-жолда есепке алынған бағбандық, сондай-ақ саяжай құрылысына арналған азаматтардың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для садоводства, а также дачного строительства, учтенных в строке 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37-жолда есепке алынған орман шаруашылығы кәсіпорындарының пайдалануындағы 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лесохозяйственных предприятии, учтенных в строке 37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көлік, байланыс, қорғаныс жері және ауыл шаруашылығы мақсатына арналмаған өзге де жерлер (25+26+27+28+29-жолдар)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обороны и иного несельскохозяйственного назначения (строки 25+26+27+28+29)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 жерлері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көлігінің жерлері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автомобильного транспорта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темір жол көлігінің жерлері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железнодорожного транспорта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 жерлері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связи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ауыл шаруашылығына арналмаған 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иного несельскохозяйственного назначения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осы санаттағы жерлердің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данной категории земли находятся: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меншік құқығында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собственности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емес заңды тұлғалардың жер пайдалану құқығында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землепользовании негосударственных юридических лиц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заңды тұлғалардың жер пайдалану құқығында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землепользовании государственных юридических лиц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 қорғалатын табиғи аумақтардың жерлері, сауықтыру мақсатындағы, рекреациялық және тарихи-мәдени мақсаттағы жерлері (34+35+36-жолдар)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территорий, земли оздоровительного, рекреационного и историко-культурного назначения (строки 34+35+36)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сауықтыру мақсатындағы 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оздоровительного назначения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қорықтардың, ұлттық табиғи парктердің, дендрологиялық және зоологиялық парктердің, ботаникалық бақтардың жерлері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заповедников, национальных природных парков, дендрологических и зоологических парков, ботанических садов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қаумалдардың, табиғи ескерткіштердің, орман резерваттарының жерлері және басқа санаттарда есепке алынған табиғи кешендер мен объектілерімен 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заказников, памятников природы, лесных резерватов и земли с природными комплексами и объектами, учтенные в других категориях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 қорының жерлері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қорықтар, ұлттық табиғи парктер, дендрологиялық және зоологиялық парктер, ботаникалық бақтардың жерлері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земли заповедников, национальных природных парков, дендрологических и зоологических парков, ботанических садов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 шаруашылығы кәсіпорындарының 1-жолда есепке алынған уақытша пайдаланудағы 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лесхозпредприятий, находящиеся во временном пользовании, учтенные в строке 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қорының жерлері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Босалқы 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1-жолда есепке алынған уақытша пайдаланудағы Босалқы 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находящиеся во временном пользовании, учтенные в строке 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Барлық жерлер (1+12+24+33+37+40+41-жолдар)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 (строки 1+12+24+33+37+40+41)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республика, облыс, аудан аумағының шегінен тыс пайдаланылатын 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земли используемые за пределами территории района, области, республики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мемлекеттер, облыстар, аудандардың жер пайдаланушылары пайдаланатын 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используемые землепользователями других районов, областей, государств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Республика, облыс, аудан аумағы (43-44+45-жолдар)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района, области, республики (строки 43-44+45)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246"/>
        <w:gridCol w:w="487"/>
        <w:gridCol w:w="374"/>
        <w:gridCol w:w="374"/>
        <w:gridCol w:w="374"/>
        <w:gridCol w:w="374"/>
        <w:gridCol w:w="374"/>
        <w:gridCol w:w="374"/>
        <w:gridCol w:w="1896"/>
        <w:gridCol w:w="374"/>
        <w:gridCol w:w="374"/>
        <w:gridCol w:w="374"/>
        <w:gridCol w:w="374"/>
        <w:gridCol w:w="2557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санаттарының, жер учаскелерінің меншік иелері мен пайдаланушыларының атаулары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категорий земель, собственников земельных участков и землепользователей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жайылымдар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бақшалар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қызметтік жер үлестері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наделы</w:t>
            </w:r>
          </w:p>
        </w:tc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барлық ауылшаруашылығы алқаптары (3+4+7+8+10+15+18 бағандар)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сельскохозяйственных угодий (графы 3+4+7+8+10+15+18)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отбасылардың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семей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отбасылардың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семей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ауылшаруашылығы алқаптары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(19+20+21+22 бағандар)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угодья (графы 19+20+21+22)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жақсартылған, түбегейлі жақсартылғанды қоса алғанда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улучшенные, включая коренное улучшение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шалғайдағы мал шаруашылығы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отгонного животноводства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суландырылған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егістіктер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 жылдық екпелер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шабындықтар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жайылымдар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Ауылшаруашылығы мақсатындағы жерлер (2+3+4+8 жолдар)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(строки 2+3+4+8)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бағбандық және саяжай құрылысына арналған 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для садоводства и дачного строительства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 немесе фермер қожалығын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жүргізуге арналған 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граждан для ведения крестьянского или фермерского хозяйства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емес ауыл шаруашылығы заңды тұлғаларының жерлері (5+6+7- жолдар)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негосударственных сельскохозяйственных юридических лиц (строки 5+6+7)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шаруашылық серіктестердің және акционерлік қоғамдарының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товариществ и акционерных обществ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 кооперативтерінің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кооперативов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кәсіпорындардың жерлері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предприятий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ауыл шаруашылығы заңды тұлғаларының жерлері (9+10+11-жолдар)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государственных сельскохозяйственных юридических лиц (строки 9+10+11)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кәсіби техникалық училищелерді қоса алғанда, ауыл шаруашылығының ғылыми-зерттеу және білім беру мекемелерінің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научно-исследовательских учреждений и учебных заведений, включая профессионально технические училища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қосалқы ауылшаруашылығы кәсіпорындарының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подсобных сельскохозяйственных предприятий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мемлекеттік кәсіпорындардың жерлері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государственных предприятий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мекендердің (қалалардың, кенттер мен ауылдық елді мекендердің) жерлері (13+17-жолдар)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 (городов, поселков и сельских населенных пунктов) (строки 13+17)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қалалар және кенттер (14+15+16-жолдар)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поселков (строки 14+15+16)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азаматтардың жеке меншігіндегі жерлер: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земли, находящиеся в частной собственности граждан для: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қосалқы шаруашылық жүргізуге арналған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личного подсобного хозяйства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тұрғын үй құрылысына арналған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индивидуального жилищного строительства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мақсаттарға арналған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целей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елді мекендер (18+19+20 жолдар)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(строки 18+19+20)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азаматтардың жеке меншігіндегі жерлер: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земли, находящиеся в частной собственности граждан для: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қосалқы шаруашылық жүргізуге арналған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личного подсобного хозяйства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тұрғын үй құрылысына арналған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индивидуального жилищного строительства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мақсаттарға арналған (21+22+23-жолдар)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целей (строки 21+22+23)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 шегінде орналасқан жерлер: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расположенные в черте населенных пунктов, находящиеся в пользовании: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1-жолда есепке алынған ауыл шаруашылығы кәсіпорындары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ның, шаруа немесе фермер қожалықтарының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сельхозяйственных предприятий, крестьянских или фермерских хозяйств, учтенных в строке 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2-жолда есепке алынған бағбандық, сондай-ақ саяжай құрылысына арналған азаматтарының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для садоводства, а также дачного строительства, учтенных в строке 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37-жолда есепке алынған орман шаруашылығы кәсіпорындарының пайдалануында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лесохозяйственных предприятии, учтенных в строке 37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көлік, байланыс, қорғаныс жері және ауыл шаруашылығы мақсатына арналмаған өзге де жерлер (25+26+27+28+29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-жолдар)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обороны и иного несельскохозяйственного назначения (строки 25+26+27+28+29)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 жерлері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көлігінің жері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автомобильного транспорта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темір жол көлігінің жерлері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железнодорожного транспорта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 жерлері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связи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ауыл шаруашылығына жатпайтын кәсіпорындар жерлері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иного несельскохозяйственного назначения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осы санаттағы жерлердің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данной категории земли находятся: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меншік құқығында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собственности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емес заңды тұлғалардың жер пайдалану құқығында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землепользовании негосударственных юридических лиц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заңды тұлғалардың жер пайдалану құқығында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землепользовании государственных юридических лиц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Ерекше қорғалатын табиғи аумақтардың жерлері, сауықтыру мақсатындағы, рекреациялық және тарихи-мәдени мақсаттағы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жерлер (34+35+36-жолдар)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территорий, земли оздоровительного, рекреационного и историко-культурного назначения (строки 34+35+36)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сауықтыру мақсатындағы 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оздоровительного назначения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қорықтардың, ұлттық табиғи парктердің, дендрологиялық және зоологиялық парктердің, ботаникалық бақтардың жерлері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заповедников, национальных природных парков, дендрологических и зоологических парков, ботанических садов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қаумалдардың, табиғи ескерткіштердің, орман резерваттардың және басқа санаттарда есепке алынған табиғи кешендер мен нысандарымен 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заказников, памятников природы, лесных резерватов и земли с природными комплексами и объектами, учтенные в других категориях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 қорының жерлері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қорықтар, ұлттық табиғи парктер, дендрологиялық және зоологиялық парктер, ботаникалық бақтардың жерлері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земли заповедников, национальных природных парков, дендрологических и зоологических парков, ботанических садов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 шаруашылығы кәсіпорындарының 1 жолда есепке алынған уақытша пайдаланудағы 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лесхозпредприятий, находящиеся во временном пользовании, учтенные в строке 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қорының 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Босалқы 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1-жолда есепке алынған уақытша пайдаланудағы Босалқы 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находящиеся во временном пользовании, учтенные в строке 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Барлық жерлер (1+12+24+33+37+40+41-жолдар)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 (строки 1+12+24+33+37+40+41)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республика, облыс, аудан аумағынан тыс пайдаланылатын 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земли используемые за пределами территории района, области, республики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мемлекеттер, облыстар, аудандар пайдаланатын 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используемые землепользователями других районов, областей, государств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Республика, облыс, аудан аумағы (43-44+45-жолдар)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района, области, республики (строки 43-44+45)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3521"/>
        <w:gridCol w:w="528"/>
        <w:gridCol w:w="1607"/>
        <w:gridCol w:w="388"/>
        <w:gridCol w:w="388"/>
        <w:gridCol w:w="388"/>
        <w:gridCol w:w="531"/>
        <w:gridCol w:w="531"/>
        <w:gridCol w:w="388"/>
        <w:gridCol w:w="2086"/>
        <w:gridCol w:w="388"/>
        <w:gridCol w:w="388"/>
        <w:gridCol w:w="390"/>
        <w:gridCol w:w="390"/>
      </w:tblGrid>
      <w:tr>
        <w:trPr>
          <w:trHeight w:val="30" w:hRule="atLeast"/>
        </w:trPr>
        <w:tc>
          <w:tcPr>
            <w:tcW w:w="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санаттарының, жер учаскелерінің меншік иелері мен пайдаланушыларының атаулары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категорий земель, собственников земельных участков и землепользователей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мелиоративтік құрылыс сатысындағы 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находящиеся в стадии мелиоративного строительства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 алаңдары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площади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 қорына кірмейтін ағаш-бұталы екпелер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древесно-кустариниковые насаждения не входящие в лесной фонд</w:t>
            </w:r>
          </w:p>
        </w:tc>
        <w:tc>
          <w:tcPr>
            <w:tcW w:w="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батпақтар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асты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(26+27+28-бағандар)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(графы 26+27+28)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қорғайтын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(33+34+35+36-бағандар)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(графы 33+ 34+35+36)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 көмкерген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покрытые лесом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 көмкермеген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покрытые лесом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питомниктер және бірікпеген ағаштар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питомники и несомкнувшииеся культуры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өзендер мен жылғалар астындағы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реками и ручьями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 астындағы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озерами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тұщы сулы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пресноводные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жасанды су айдындары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искуственные водоемы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 мақсатындағы жерлер (2+3+4+8-жолдар)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(строки 2+3+4+8)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бағбандық және саяжай құрылысы үшін 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для садоводства и дачного строительства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 немесе фермер қожалығын жүргізу үшін 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граждан для ведения крестьянского или фермерского хозяйства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емес ауыл шаруашылығы заңды тұлғалардың жерлері (5+6+7-жолдар)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негосударственных сельскохозяйственных юридических лиц (строки 5+6+7)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шаруашылық серіктестердің және акционерлік қоғамдарының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товариществ и акционерных обществ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 кооперативтерінің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кооперативов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кәсіпорындарының жерлері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предприятий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ауыл шаруашылығы заңды тұлғаларының жерлері (9+10+11 жолдар)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государственных сельскохозяйственных юридических лиц (строки 9+10+11)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шаруашылығының ғылыми-зерттеу мекемелері және кәсіби техникалық училищелерді қоса алғанда оқу орындары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научно-исследовательских учреждений и учебных заведений, включая профессионально технические училища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қосалқы ауыл шаруашылығы кәсіпорындарының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подсобных сельскохозяйственных предприятий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мемлекеттік кәсіпорындарының жерлері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государственных предприятий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Елді мекендердің (қалалардың, кенттер 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елді мекендердің) жерлері (13+17-жолдар)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 (городов, поселков и сельских населенных пунктов) (строки 13+17)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қалалар және кенттер (14+15+16-жолдар)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поселков (строки 14+15+16)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азаматтардың жеке меншігіндегі жерлер: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земли, находящиеся в частной собственности граждан для: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қосалқы шаруашылық жүргізуге арналған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личного подсобного хозяйства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жеке тұрғын үй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құрылысына арналған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индивидуального жилищного строительства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мақсаттарға арналған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целей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елді мекендер (18+19+20-жолдар)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(строки 18+19+20)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азаматтардың жеке меншігіндегі жерлер: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земли, находящиеся в частной собственности граждан для: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қосалқы шаруашылық жүргізуге арналған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личного подсобного хозяйства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жеке тұрғын үй құрылысына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индивидуального жилищного строительства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мақсаттарға арналған (21+22+23-жолдар)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целей (строки 21+22+23)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 шегінде орналасқан жерлер: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расположенные в черте населенных пунктов, находящиеся в пользовании: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1-жолда есепке алынған ауыл шаруашылығы кәсіпорындарының, шаруа немесе фермер қожалықтарының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сельхозяйственных предприятий, крестьянских или фермерских хозяйств, учтенных в строке 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2-жолда есепке алынған бағбандық, сондай-ақ саяжай құрылысына арналған азаматтарының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для садоводства, а также дачного строительства, учтенных в строке 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37-жолда есепке алынған орман шаруашылығы кәсіпорындарының пайдалануында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лесохозяйственных предприятии, учтенных в строке 37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көлік, байланыс, қорғаныс жері және ауыл шаруашылығы мақсатына арналмаған өзге де жерлер (25+26+27+28+29-жолдар)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обороны и иного несельскохозяйственного назначения (строки 25+26+27+28+29)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 жері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көлігінің жері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автомобильного транспорта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темір жол көлігінің жері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железнодорожного транспорта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 жері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связи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ауыл шаруашылығына жатпайтын кәсіпорындар жері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иного несельскохозяйственного назначения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осы санаттағы жерлердің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данной категории земли находятся: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меншік құқығында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собственности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емес заңды тұлғалардың жер пайдалану құқығында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землепользовании негосударственных юридических лиц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заңды тұлғалардың жер пайдалану құқығында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землепользовании государственных юридических лиц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Ерекше қорғалатын табиғи аумақтардың жері, сауықтыру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мақсатындағы, рекреациялық және тарихи-мәдени мақсаттары жерлер (34+35+36-жолдар)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территорий, земли оздоровительного, рекреационного и историко-культурного назначения (строки 34+35+36)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сауықтыру мақсатындағы 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оздоровительного назначения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қорықтардың, ұлттық табиғи парктердің, дендрологиялық және зоологиялық парктердің, ботаникалық бақтардың жерлері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заповедников, национальных природных парков, дендрологических и зоологических парков, ботанических садов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қаумалдардың, табиғи ескерткіштердің, орман резерваттардың және басқа санаттарда есепке алынған табиғи кешендер мен нысандарымен 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заказников, памятников природы, лесных резерватов и земли с природными комплексами и объектами, учтенные в других категориях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 қорының жерлері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қорықтар, ұлттық табиғи парктер, дендрологиял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ық және зоологиялық парктер, ботаникалық бақтардың жерлері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земли заповедников, национальных природных парков, дендрологических и зоологических парков, ботанических садов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 шаруашылығы кәсіпорындарының 1-жолда есепке алынған уақытша пайдаланудағы 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лесхозпредприятий, находящиеся во временном пользовании, учтенные в строке 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қорының 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Босалқы 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1-жолда есепке алынған уақытша пайдаланудағы Босалқы 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находящиеся во временном пользовании, учтенные в строке 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Барлық жерлер (1+12+24+33+37+40+41-жолдар)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 (строки 1+12+24+33+37+40+41)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республика, облыс, аудан аумағынан тыс пайдаланылатын 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земли используемые за пределами территории района, области, республики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мемлекеттер, облыстар, аудандар пайдаланатын 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используемые землепользователями других районов, областей, государств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Республика, облыс, аудан аумағы (43-44+45-жолдар)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района, области, республики (строки 43-44+45)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4451"/>
        <w:gridCol w:w="492"/>
        <w:gridCol w:w="668"/>
        <w:gridCol w:w="580"/>
        <w:gridCol w:w="491"/>
        <w:gridCol w:w="491"/>
        <w:gridCol w:w="2670"/>
        <w:gridCol w:w="491"/>
        <w:gridCol w:w="491"/>
        <w:gridCol w:w="492"/>
        <w:gridCol w:w="492"/>
      </w:tblGrid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санаттарының, жер учаскелерінің меншік иелері мен пайдаланушыларының атаулары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категорий земель, собственников земельных участков и землепользователей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арналар және коллекторлардың асты ндағы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каналами, коллекторами</w:t>
            </w:r>
          </w:p>
        </w:tc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алаңдар, жолдар, көшелер астындағы 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площадями, дорогами, улицами</w:t>
            </w:r>
          </w:p>
        </w:tc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парктер, скверлер және бульварлардың астындағы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парками, скверами и бульварами</w:t>
            </w:r>
          </w:p>
        </w:tc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құрылыстар астындағы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постройками</w:t>
            </w:r>
          </w:p>
        </w:tc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бұзылған 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нарушенные земли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(43+44+45+46 -бағандар)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(графы 43+44+45+46)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пески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жыралар мен сайлар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овраги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мұз басқан 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ледники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алқаптар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угодья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 шаруашылығы мақсатындағы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жерлер (2+3+4+8-жолдар)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(строки 2+3+4+8)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бағбандық және саяжай құрылысы үшін 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для садоводства и дачного строительства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 немесе фермер қожалығын жүргізу үшін 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граждан для ведения крестьянского или фермерского хозяйства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емес ауыл шаруашылығы заңды тұлғалардың жерлері (5+6+7-жолдар)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негосударственных сельскохозяйственных юридических лиц (строки 5+6+7)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шаруашылық серіктестердің және акционерлік қоғамдарының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товариществ и акционерных обществ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 кооперативтерінің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кооперативов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кәсіпорындарының жерлері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предприятий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ауыл шаруашылығы заңды тұлғаларының жерлері (9+10+11-жолдар)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государственных сельскохозяйственных юридических лиц (строки 9+10+11)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кәсіби техникалық училищелерді қоса алғанда, ауыл шаруашылығының ғылыми-зерттеу және білім беру мекемелерінің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научно-исследовательских учреждений и учебных заведений, включая профессионально технические училища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қосалқы ауыл шаруашылығы кәсіпорындарының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подсобных сельскохозяйственных предприятий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мемлекеттік кәсіпорындарының жерлері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государственных предприятий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мекендердің (қалалардың, кенттер мен ауылдық елді мекендердің) жерлері (13+17-жолдар)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 (городов, поселков и сельских населенных пунктов) (строки 13+17)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қалалар және кенттер (14+15+16-жолдар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поселков (строки 14+15+16)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азаматтардың жеке меншігіндегі жерлер: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земли, находящиеся в частной собственности граждан для: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қосалқы шаруашылық жүргізуге арналған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личного подсобного хозяйства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тұрғын үй құрылысына арналған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индивидуального жилищного строительства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мақсаттарға арналған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целей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елді мекендер (18+19+20-жолдар)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(строки 18+19+20)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азаматтардың жеке меншігіндегі жерлер: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земли, находящиеся в частной собственности граждан для: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жеке қосалқы шаруашылық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жүргізуге арналған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личного подсобного хозяйства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тұрғын үй құрылысына арналған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индивидуального жилищного строительства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мақсаттарға арналған (21+22+23-жолдар)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целей (строки 21+22+23)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 шегінде орналасқан жерлер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расположенные в черте населенных пунктов, находящиеся в пользовании: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жолда есепке алынған ауыл шаруашылығы кәсіпорындарының, шаруа немесе фермер қожалықтарының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сельхозяйственных предприятий, крестьянских или фермерских хозяйств, учтенных в строке 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жолда есепке алынған бағбандық,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сондай-ақ саяжай құрылысына арналған азаматтарының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для садоводства, а также дачного строительства, учтенных в строке 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37-жолда есепке алынған орман шаруашылығы кәсіпорындарының пайдалануында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лесохозяйственных предприятии, учтенных в строке 37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көлік, байланыс, қорғаныс жері және ауыл шаруашылығы мақсатына арналмаған өзге де жерлер (25+26+27+28+29-жолдар)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обороны и иного несельскохозяйственного назначения (строки 25+26+27+28+29)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 жері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көлігінің жері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автомобильного транспорта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темір жол көлігінің жері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железнодорожного транспорта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байланыс жері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связи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ауыл шаруашылығына жатпайтын кәсіпорындар жері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иного несельскохозяйственного назначения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осы санаттағы жерлердің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данной категории земли находятся: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меншік құқығында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собственности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емес заңды тұлғалардың жер пайдалану құқығында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землепользовании негосударственных юридических лиц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заңды тұлғалардың жер пайдалану құқығында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землепользовании государственных юридических лиц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 қорғалатын табиғи аумақтардың жері, сауықтыру мақсатындағы, рекреациялық және тарихи-мәдени мақсаттағы жерлер (34+35+36-жолдар)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территорий, земли оздоровительного, рекреационного и историко-культурного назначения (строки 34+35+36)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сауықтыру мақсатындағы 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оздоровительного назначения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қорықтардың, ұлттық табиғи парктердің, дендрологиялық және зоологиялық парктердің, ботаникалық бақтардың жерлері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заповедников, национальных природных парков, дендрологических и зоологических парков, ботанических садов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қаумалдардың, табиғи ескерткіштердің, орман резерваттардың және басқа санаттарда есепке алынған табиғи кешендер мен нысандарымен 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заказников, памятников природы, лесных резерватов и земли с природными комплексами и объектами, учтенные в других категориях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 қорының жерлері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қорықтар, ұлттық табиғи парктер, дендрологиялық және зоологиялық парктер, ботаникалық бақтардың жерлері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земли заповедников, национальных природных парков, дендрологических и зоологических парков, ботанических садов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 шаруашылығы кәсіпорындарының 1-жолда есепке алынған уақытша пайдаланудағы 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лесхозпредприятий, находящиеся во временном пользовании, учтенные в строке 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қорының 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Босалқы 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1-жолда есепке алынған уақытша пайдаланудағы Босалқы 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находящиеся во временном пользовании, учтенные в строке 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Барлық жерлер (1+12+24+33+37+40+41-жолдар)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 (строки 1+12+24+33+37+40+41)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Оның ішінде республика, облыс, аудан аумағынан тыс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пайдаланылатын 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земли используемые за пределами территории района, области, республики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мемлекеттер, облыстар, аудандар пайдаланатын 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используемые землепользователями других районов, областей, государств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Республика, облыс, аудан аумағы (43-44+45 -жолдар)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района, области, республики (строки 43-44+45)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</w:t>
      </w:r>
      <w:r>
        <w:rPr>
          <w:rFonts w:ascii="Times New Roman"/>
          <w:b/>
          <w:i w:val="false"/>
          <w:color w:val="000000"/>
          <w:sz w:val="28"/>
        </w:rPr>
        <w:t xml:space="preserve">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Наименование________________________ Адрес___________________________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Электрондық пошта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Телефон_____________________________ Адрес электронной почты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Басшы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Бас бухгалтер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фамилия, имя и отчество (при его наличии)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 </w:t>
      </w:r>
      <w:r>
        <w:rPr>
          <w:rFonts w:ascii="Times New Roman"/>
          <w:b/>
          <w:i w:val="false"/>
          <w:color w:val="000000"/>
          <w:sz w:val="28"/>
        </w:rPr>
        <w:t>Мөрдің орны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Место для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2015 года № 46</w:t>
            </w:r>
          </w:p>
        </w:tc>
      </w:tr>
    </w:tbl>
    <w:bookmarkStart w:name="z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ведомственного</w:t>
      </w:r>
      <w:r>
        <w:br/>
      </w:r>
      <w:r>
        <w:rPr>
          <w:rFonts w:ascii="Times New Roman"/>
          <w:b/>
          <w:i w:val="false"/>
          <w:color w:val="000000"/>
        </w:rPr>
        <w:t>статистического наблюдения "Отчет о наличии земель и</w:t>
      </w:r>
      <w:r>
        <w:br/>
      </w:r>
      <w:r>
        <w:rPr>
          <w:rFonts w:ascii="Times New Roman"/>
          <w:b/>
          <w:i w:val="false"/>
          <w:color w:val="000000"/>
        </w:rPr>
        <w:t>распределении их по категориям, собственникам земельных</w:t>
      </w:r>
      <w:r>
        <w:br/>
      </w:r>
      <w:r>
        <w:rPr>
          <w:rFonts w:ascii="Times New Roman"/>
          <w:b/>
          <w:i w:val="false"/>
          <w:color w:val="000000"/>
        </w:rPr>
        <w:t>участков, землепользователям и угодьям на 1 ноября _________</w:t>
      </w:r>
      <w:r>
        <w:br/>
      </w:r>
      <w:r>
        <w:rPr>
          <w:rFonts w:ascii="Times New Roman"/>
          <w:b/>
          <w:i w:val="false"/>
          <w:color w:val="000000"/>
        </w:rPr>
        <w:t>года" (код 6791204, индекс 22, периодичность годовая)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ведомственного статистического наблюдения "Отчет о наличии земель и распределении их по категориям, собственникам земельных участков, землепользователям и угодьям на 1 ноября ______ года" (код 6791204, индекс 22, периодичность годовая) разработана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 и детализирует заполнение статистической формы ведомственного статистического наблюдения "Отчет о наличии земель и распределении их по категориям, собственникам земельных участков, землепользователям и угодьям на 1 ноября ______ года" (код 6791204, индекс 22, периодичность годовая).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земли автомобильного и железнодорожного транспорта – земли, предоставленные для обеспечения деятельности и (или) эксплуатации объектов данных видов транспорта;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земли сельскохозяйственного назначения – земли, предоставленные для нужд сельского хозяйства или предназначенные для этих целей;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земли связи – земли, предоставленные для нужд связи, радиовещания, телевидения, информатики и отведенные для размещения объектов соответствующих инфраструктур, кабельных, радиорелейных и воздушных линий связи, в том числе подземных, а также их охранные зоны;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земли запаса – все земли, не предоставленные в собственность или землепользование, находящиеся в ведении районных исполнительных органов;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земли населенных пунктов – земли, предоставленные для развития городов, поселков, сел и других поселений;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земли особо охраняемых природных территорий – земли государственных природных заповедников, государственных национальных природных парков, государственных природных резерватов, государственных региональных природных парков, государственных зоологических парков, государственных ботанических садов, государственных дендрологических парков и государственных памятников природы;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земельный кадастр – система сведений о земле, составная часть государственных кадастров;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право землепользования – право лица владеть и пользоваться земельным участком, находящимся в государственной собственности, бессрочно (постоянное землепользование) или в течение определенного срока (временное землепользование) на возмездной и (или) безвозмездной основе;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право частной собственности на земельный участок – право граждан и негосударственных юридических лиц владеть, пользоваться и распоряжаться принадлежащим им земельным участком на основаниях, условиях и в пределах,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центральный уполномоченный орган по управлению земельными ресурсами – государственный орган, осуществляющий регулирование в области земельных отношений;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уполномоченный орган по земельным отношениям – структурное подразделение местных исполнительных органов области, города республиканского значения, столицы, района, города областного значения, осуществляющее функции в области земельных отношений;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государственные землепользователи – государственные республиканские и коммунальные юридические лица;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негосударственные землепользователи – граждане и (или) негосударственные юридические лица;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земли лесного фонда – земельные участки, покрытые лесом, а также не покрытые лесом, но предоставленные для нужд лесного хозяйства;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личное подсобное хозяйство – вид деятельности для удовлетворения собственных нужд на земельном участке, расположенном в сельской местности и пригородной зоне;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земли промышленности – земли, предоставленные для размещения и эксплуатации объектов промышленности, в том числе их санитарно-защитные и иные зоны;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земли иного несельскохозяйственного назначения – земли морского и внутреннего водного, воздушного, трубопроводного транспортов, а также земли, отведенные для размещения объектов, необходимых для их эксплуатации; земли для нужд космической деятельности, обороны и национальной безопасности, а также зоны с особыми условиями пользования землей;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земли водного фонда – земли, занятые водоемами (реками и приравненными к ним каналами, озерами, водохранилищами, прудами и другими внутренними водоемами, территориальными водами), ледниками, болотами, водохозяйственными сооружениями для регулирования стока, располагаемыми на водоисточниках, а также выделенные под водоохранные полосы указанных водных объектов и зоны санитарной охраны водозаборных систем питьевого водоснабжения.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Статистическая форма - отчет о наличии земель и распределении их по категориям, собственникам земельных участков, землепользователям и угодьям (далее – отчет земель) составляется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пунктами 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земельного кадастра, утвержденных приказом Министра национальной экономики Республики Казахстан от 23 декабря 2014 года № 160 (зарегистрированный в Реестре государственной регистрации нормативных правовых актов за № 10147 от 26 января 2015 года).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земель составляются: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и городу областного значения – уполномоченным органом по земельным отношениям районов и городов областного значения и не позднее 1 ноября отчетного года и представляются уполномоченному органу по земельным отношениям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области, городу республиканского значения и столице – уполномоченным органом по земельным отношениям области, городов республиканского значения, столицы на основании данных районов и городов областного значения и не позднее 20 ноября отчетного года и представляются центральному уполномоченному органу по управлению земельными ресурсами.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уполномоченный орган по управлению земельными ресурсами на основании данных отчетов земель областей (города республиканского значения, столицы) формирует информацию по состоянию на 1 ноября отчетного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земель составляется по данным кадастрового учета земельных участков по месту их нахождения, с учетом их фактического состояния и использования. Кадастровому учету подлежат земельные участки, расположенные на территории Республики Казахстан, независимо от форм собственности на землю, целевого назначения, разрешенного характера использования земельных участков. Учету подлежат земли всех категорий, и он ведется по видам земельных угодий.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составлении отчета земель учитываются произошедшие за отчетный период изменения в составе земель граждан и юридических лиц, которые должны строго соответствовать фактическому наличию и состоянию угодий.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по земельным отношениям районов, городов областного значения, области, городов республиканского значения, столицы составляют отчет земель по соответствующим сельским (аульным) населенным пунктам, селам, поселкам, районам с учетом текущих изменений за отчетный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административно-территориальных единиц учитываются по расположению их административных границ, а также за их пределами, но предоставленные во временное пользование гражданам и юридическим лицам, землепользования которых учтены в данном административно-территориальном делении.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достоверность сведений, содержащихся в отчете земель, несут ответственность должностные лица, на которых возложено составление отчета.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строке 1 отчета земель учитываются земли сельскохозяйственного назначения, предоставленные для нужд сельского хозяйства, или земли предназначенные для этих целей, из них: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 – земли для садоводства и дачного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 – земли граждан для ведения крестьянского или фермерского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4 – земли негосударственных сельскохозяйственных юридических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земли: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5 – сельскохозяйственных товариществ и акционерных обществ;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6 – сельскохозяйственных кооперативов;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7 – других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8 – земли государственных сельскохозяйственных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земли: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9 – сельскохозяйственных научно-исследовательских учреждений и учебные заведения, включая профессионально технические училища;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10 – подсобных сельскохозяйственных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11 – других государственных предприятий.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12 учитываются земли населенных пунктов (городов, поселков и сельских населенных пунктов), расположенных в пределах городской, поселковой, сельской черты, без земель, находящихся в пользовании сельскохозяйственных предприятий и крестьянских или фермерских хозяйств, учтенных в строке 1, а также без земель, предоставленных для садоводства и дачного строительства, учтенных в строке 2, и земель лесохозяйственных предприятий, учтенных в строке 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землям населенных пунктов относятся все земли, находящиеся в пределах городской, поселковой черты, а также черты сельских населенных пунктов в ведении местных исполнительных органов. Черта-граница, отделяющая земли населенных пунктов от других категорий земельного фонда, определяется в порядке землеустройства с учетом сложившихся собственников земельных участков и землепользователей, технико-экономического обоснования и генерального плана развития населенного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13 учитываются земли городов и поселков, в том числе земли, находящиеся в частной собственности граждан для: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ведения личного подсобного хозяйства, учтенные в строке 14, индивидуального жилищного строительства, учтенные в строке 15 и для других целей, учтенные в строке 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17 учитываются земли сельских населенных пунктов, в том числе земли, находящиеся в частной собственности граждан для: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ведения личного подсобного хозяйства, учтенные в строке 18, индивидуального жилищного строительства, учтенные в строке 19 и других целей, учтенные в строке 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 учитываются земли, расположенные в черте населенных пунктов, находящиеся в пользовании: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21 – сельскохозяйственных предприятий, крестьянских или фермерских хозяйств, учтенные в строке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22 – граждан для садоводства, а также дачного строительства, учтенные в строке 2, лесохозяйственных предприятий, учтенные в строке 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24 учитываются земли промышленности, транспорта, связи, обороны и иного несельскохозяйственного назначения, расписанные в строках 25, 26, 27, 28, 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данной категории земли находятся: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30 – на праве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31 – на праве землепользования негосударственных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32 - на праве землепользования государственных юридических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33 учитываются земли особо охраняемых природных территорий, земли оздоровительного, рекреационного и историко-культурного назначения,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34 – земли оздоровительного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35 – земли заповедников, национальных природных парков, дендрологических и зоологических парков, ботанических садов;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36 – земли заказников, памятников природы, лесных резерватов и земли с природными комплексами и объектами, учтенные в других категориях.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37 учитываются земли лесного фонда, в том числе земли заповедников, национальных природных парков, дендрологических и зоологических парков, ботанических садов – строка 38; земли лесхозпредприятий, находящиеся во временном пользовании, учтенные в строке 1 – строка 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Землями лесного фонда признаются земельные участки, покрытые лесом, а также не покрытые лесом, но предоставленные для нужд лесного 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37 учитываются земли только свободного лесного фонда без земель, предоставленных во временное пользование гражданам и юридическим лицам, учтенным в строке 1, а также земли лесохозяйственных предприятий, расположенные внутри городской (поселковой) черты, и земли, отведенные в установленном порядке предприятиям, организациям и учреждениям без исключения из состава земель лесного фонда.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40 отражаются земли водного фонда.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41 учитываются земли запаса – все земли не предоставленные в собственность или землепользование гражданам и/или юридическим лицам, находящиеся в ведении районных исполнительных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42 учитываются земли запаса, находящиеся во временном пользовании у собственников земельных участков и землепользователей.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43 – итого земель, учитываются земли сельскохозяйственного назначения, учтенные в строке 1; земли населенных пунктов, учтенные в строке 12; земли промышленности, транспорта, связи, обороны и иного несельскохозяйственного назначения, учтенные в строке 24; земли особо охраняемых природных территорий, земли оздоровительного, рекреационного и историко-культурного назначения, учтенные в строке 33; земли лесного фонда, учтенные в строке 37; земли водного фонда, учтенные в строке 40; земли запаса, учтенные в строке 41; включая земли, используемые за пределами территории района, области, республики, учтенные в строке 44; без земель используемых землепользователями других районов, областей, государств, учтенных в строке 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46 учитываются земли, находящиеся в границах территорий района, области, республики с учетом всех земель по всем категориям, учтенным в строке 43 без земель, используемых за пределами района, области, республики, учтенных в строке 44 и с учетом земель, используемых землепользователями других районов, областей, государств, учтенных в строке 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указывается количество собственников и землепользователей, в единицах.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12, 13, 17 в графе 1 показывается количество населенных пунктов: городов, поселков, сельских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учитывается общая площадь земель.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учитывается пашня. Площади садов и других многолетних насаждений, временно используемых под посевы сельскохозяйственных культур в графу 3 не включаются, а учитываются в составе многолетних насаждений. Площади парников и теплиц включаются в площадь пашни.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учитываются все многолетние насаждения (сады, виноградники, ягодники, тутовники и плодопитомники), в том числе: сады – графа 5, виноградники – графа 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Земли, занятые дорогами, лесными защитными полосами, за исключением линейных ветроломных насаждений, которые исключаются из площади многолетних насаждений и учитываются в соответствующих видах угодий.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учитывается залежь, то есть земельные участки, которые ранее использовались под пашню и более одного года, начиная с осени, не используются для посева сельскохозяйственных культур и под пары.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8 и 10 учитываются площади сенокосов и пастбищ, соответственно.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9 и 11 учитываются улучшенные сенокосы и пастбища, соответственно.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Сенокосы и пастбища следует считать улучшенными с того года, в котором был произведен посев или подсев многолетних трав, в чистом виде. Если на сенокосах и пастбищах, учитываемых как улучшенные, не проводится необходимых мероприятий по поддержанию высоких урожаев и продуктивность их снизилась до исходной, то в этих случаях они учитываются по их фактическому состоянию.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исключения из учета площадей коренного улучшения кормовых угодий является акт обследования, подписанный начальником управления по земельным отношениям района (города областного значения), собственником земельного участка или землепользователем.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учитываются пастбища для отгонного животноводства – пастбища, на которых скот пасется в определенный сезон (лето, осень, зима и другие).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учитываются пастбища обводненные, на которых имеются водоисточники и обводнительные сооружения, способные обеспечить водой надлежащее количество поголовья скота. Пастбища, расположенные по берегам рек, озер и каналов, считаются обводненными при наличии удобных подходов к водоисточникам и, если в них, в сезон использования пастбищного участка, имеется питьевая вода.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14 и 15 учитываются число семей и площади земель, используемых гражданами под огороды; в графах 16, 17, учитываются число семей и площади земель, выделяемых для служебных земельных наделов, в том числе сельскохозяйственные угодья – графы 18, 20, 21, 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14 и 16 показывается число семей в единицах.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 земель, занятые огородами и служебными наделами, учитываются в составе землепользователей, из земель которых они предоставлены.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учитывается общая площадь сельскохозяйственных угодий с учетом земель временного пользования под огороды и служебные наделы.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учитываются земли, находящиеся в стадии мелиоративного строительства. К ним относятся те сельскохозяйственные угодья, на которых ведется новое мелиоративное строительство, а также участки раскорчеванных, но не распаханных садов, площади сельскохозяйственных угодий, подготовленные под посадку лесных защитных насаждений, на которых еще не произведена закладка и так далее. Если новое мелиоративное строительство ведется в неорошаемой зоне, то в графу 24 записываются только площади, занятые строительством каналов, дрен, дорог, построек. Если мелиоративное строительство проводится на несельскохозяйственных угодьях, то такие земли до завершения строительства учитываются в прежнем составе угодий.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25, 26, 27, 28 учитываются лесные площади. К ним относятся лесные площади на землях лесохозяйственных предприятий государственных органов лесного хозяйства, земли занятые городскими лесами, лесами заповедников, национальных парков и лесами, находящимися на землях, представленных гражданам и юридическим лицам во временное пользование.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29 и 30 учитываются площади, занятые древесно-кустарниковыми насаждениями, не входящими в лесной фонд, т.е. земельные участки, занятые кустарниками, лесными полосами на землях сельскохозяйственного назначения, в полосах отвода железных, автомобильных дорог и каналов, деревьями и группами деревьев, а также озеленительными насаждениями в городах и других населенных пунктах, произрастающих на землях, не занятых городскими лесами, деревьями и группами деревьев на приусадебных и дачных участках. По строкам 37, 38, 39 графы 29 и 30 не заполняются.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31 учитываются болота – земли избыточно увлажненные грунтовыми и атмосферными водами с наличием на поверхности разложившихся остатков растительности.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32, 33, 34, 35, 36 учитываются земли под водой, в том числе под реками и ручьями, озерами, искусственными водоемами. Площади территориальных вод не отражаются.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37 учитываются земли под каналами, коллекторами.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38 учитываются земли под площадями, дорогами, улицами.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39 учитываются земли, занятые парками, скверами и бульварами.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40 учитываются площадь под постройками.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41 учитывается общая площадь нарушенных земель, к которым относятся земли, утратившие свою хозяйственную ценность или являющиеся источником отрицательного воздействия на окружающую природную среду в связи с нарушением почвенного покрова, гидрологического режима и образования техногенного рельефа в результате производственной деятельности человека. Площадь нарушенных земель должна соответствовать показателю ведомственного отчета по форме 2-ТП-рекультивация.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42 учитываются все прочие земли (пески, овраги, ледники, другие угодья, в которые могут входить осыпи, оползни, скалы, солонцы, солончаки и прочие угодья) с расшифровкой отдельных из них в последующих графах 43-46.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составлении отчета земель по районам все площади показываются в гектарах, а в отчетах по области – в тысячах гектар. Если показатель графы не выражается в принятых единицах, то ставится условный знак (*).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Арифметико-логический контроль: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2, 3, 4,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4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5, 6,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8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9, 10,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12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13,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13 &gt;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14, 15, 16 (исключение графа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17 &gt;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18, 19, 20 (исключение графа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24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25, 26, 27, 28, 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24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30,31,32;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33 &gt; 34,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37 &gt;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43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1, 12, 24, 33, 37, 40, 41;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46 = 43 – 44 + 45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23, 24, 25, 29, 31, 32, 37, 38, 39, 40, 41, 42;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18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19, 20, 21, 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23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3, 4, 7, 8, 10, 15,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25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26, 27,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32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33, 34, 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42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43, 44, 45, 46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2015 года № 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691"/>
        <w:gridCol w:w="23"/>
        <w:gridCol w:w="1"/>
        <w:gridCol w:w="94"/>
        <w:gridCol w:w="6197"/>
        <w:gridCol w:w="6197"/>
        <w:gridCol w:w="94"/>
        <w:gridCol w:w="12394"/>
        <w:gridCol w:w="94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98700" cy="161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161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статистики.</w:t>
            </w:r>
          </w:p>
        </w:tc>
        <w:tc>
          <w:tcPr>
            <w:tcW w:w="0" w:type="auto"/>
            <w:gridSpan w:val="4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Ұлттық экономика министрлігінің Статистика комитеті төрағасының 2015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марта № 46 бұйрығына 3-қосымша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Ведомстволық статистикалық 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ведомственного статистического наблюдения</w:t>
            </w:r>
          </w:p>
        </w:tc>
        <w:tc>
          <w:tcPr>
            <w:tcW w:w="0" w:type="auto"/>
            <w:gridSpan w:val="4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Ұлттық экономика министрлігінің Құрылыс, тұрғын үй-коммуналдық шаруашылық істері және жер ресурстарын басқару комитетіне тапсырылады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Комитету по делам строительства жилищно-коммунального хозяйства и управления земельными ресурсами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сайтынан алуға болады.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Статистическую форму можно получить на сайте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дәйексіз деректерді ұсыну және алғашқы статистикалық деректерді тапсырмау "Әкімшілік құқық бұзушылық туралы" Қазақстан Республикасы Кодексінің 497-бабында көзделген әкімшілік құқық бұзушылықтар болып табылады.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нысанның коды 6911204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6911204</w:t>
            </w:r>
          </w:p>
        </w:tc>
        <w:tc>
          <w:tcPr>
            <w:tcW w:w="0" w:type="auto"/>
            <w:gridSpan w:val="6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 жылғы 1 қарашаға суармалы жердiң болуы, олардың санаттар, жер учаскелерiнiң меншiк иелерi, жердi пайдаланушылар және алқаптар бойынша бөлiнуi туралы есеп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наличии орошаемых земель и распределении их по категориям, собственникам земельных участков, землепользователям и угодьям на 1 ноября _________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22а</w:t>
            </w:r>
          </w:p>
        </w:tc>
        <w:tc>
          <w:tcPr>
            <w:tcW w:w="0" w:type="auto"/>
            <w:gridSpan w:val="6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41"/>
              <w:gridCol w:w="2844"/>
              <w:gridCol w:w="2844"/>
              <w:gridCol w:w="3271"/>
            </w:tblGrid>
            <w:tr>
              <w:trPr>
                <w:trHeight w:val="30" w:hRule="atLeast"/>
              </w:trPr>
              <w:tc>
                <w:tcPr>
                  <w:tcW w:w="3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аудандарының (облыстық маңызы бар қалаларының) Жер қатынастары бөлімдері, облыстарының (республикалық маңызы бар қаланың, астананың) Жер қатынастары басқармалары тапсырады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Отделы земельных отношений районов (городов областного значения), Управления земельных отношений областей (города республиканского значения, столицы)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мерзімі: ауданның (облыстық маңызы бар қаланың) Жер қатынастары бөлімдері есепті жылдың 5 қазанынан кешіктірмей, облыстардың (республикалық маңызы бар қаланың, астананың) Жер қатынастары басқармалары есепті жылдың 15 қазанынан кешіктірмей тапсырады.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представления: Отделы земельных отношений районов (городов областного значения) – не позднее 1 ноября отчетного года, Управления земельных отношений области (города республиканского значения, столицы) – не позднее 20 ноября отчетного года.</w:t>
            </w:r>
          </w:p>
        </w:tc>
      </w:tr>
      <w:tr>
        <w:trPr>
          <w:trHeight w:val="30" w:hRule="atLeast"/>
        </w:trPr>
        <w:tc>
          <w:tcPr>
            <w:tcW w:w="3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72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1148"/>
            </w:tblGrid>
            <w:tr>
              <w:trPr>
                <w:trHeight w:val="30" w:hRule="atLeast"/>
              </w:trPr>
              <w:tc>
                <w:tcPr>
                  <w:tcW w:w="11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 жылғы 1 қарашаға суармалы жердiң бар-жоғы, олардың санаттар, жер учаскелерiнiң меншiк иелерi, жердi пайдаланушылар және алқаптар бойынша бөлiнуi (жүйелі суармалы)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наличии орошаемых земель и распределении их по категориям, собственникам земельных участков, землепользователям и угодьям на 1 ноября ________ года (регулярное орошение)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5887"/>
        <w:gridCol w:w="767"/>
        <w:gridCol w:w="418"/>
        <w:gridCol w:w="535"/>
        <w:gridCol w:w="418"/>
        <w:gridCol w:w="535"/>
        <w:gridCol w:w="418"/>
        <w:gridCol w:w="535"/>
        <w:gridCol w:w="418"/>
        <w:gridCol w:w="419"/>
        <w:gridCol w:w="650"/>
        <w:gridCol w:w="651"/>
      </w:tblGrid>
      <w:tr>
        <w:trPr>
          <w:trHeight w:val="30" w:hRule="atLeast"/>
        </w:trPr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5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санаттарының, жер учаскелерінің меншік иелері мен жерді пайдаланушыларының атаулары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категорий земель, собственников земельных участков и землепользователей</w:t>
            </w:r>
          </w:p>
        </w:tc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 иелері мен жерді пайдалануш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ылардың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собственников и землепользователей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соның ішінде дренажбен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қамтылғандары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обеспеченные дренажом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егістіктер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 жылдық екпелер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тыңайған 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дренажбен қамтылғандары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обеспеченные дренажом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дренажбен қамтылғандары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обеспеченные дренажом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баулар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жүзімдіктер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виноградники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дренажбен қамтылғандары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обеспеченные дренажом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Ауылшаруашылығы мақсатындағы жерлер (2+3+4+8-жолдар)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(строки 2+3+4+8)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бағбандық және саяжай құрылысы үшін 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для садоводства и дачного строительства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Азаматтардың шаруа немесе фермер қожалығын жүргізуге арналған 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граждан для ведения крестьянского или фермерского хозяйства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емес ауыл шаруашылығы заңды тұлғалардың жерлері (5+6+7- жолдар)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негосударственных сельскохозяйственных юридических лиц (строки 5+6+7)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ауылшаруашылық серіктестердің және акционерлік қоғамдарының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товариществ и акционерных обществ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ауылшаруашылығы кооперативтерінің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кооперативов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кәсіпорындарының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предприятий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ауылшаруашылық заңды тұлғалардың жерлері (9+10+11-жолдар)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государственных сельскохозяйственных юридических лиц (строки 9+10+11)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ауылшаруашылығының ғылыми-зерттеу мекемелерді және кәсіби техникалық училищелерді қоса алғанда оқу орындары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научно-исследовательских учреждений и учебных заведений, включая профессионально технические училища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қосалқы ауылшаруашылығы кәсіпорындардың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подсобных сельскохозяйственных предприятий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мемлекеттік кәсіпорындардың жерлері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государственных предприятий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мекендердің (қалалардың, кенттер мен ауылдық елді мекендердің) жерлері (13+17-жолдар)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 (городов, поселков и сельских населенных пунктов) (строки 13+17)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қалалар және кенттердің (14+15+16-жолдар)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поселков (строки 14+15+16)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азаматтардың жеке меншігіндегі жерлер: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земли, находящиеся в частной собственности граждан: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қосалқы шаруашылық жүргізуге арналған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личного подсобного хозяйства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тұрғын үй құрылысына арналған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индивидуального жилищного строительства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мақсаттарға арналған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других целей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елді мекендердің (18+19+20-жолдар)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(строки 18+19+20)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азаматтардың жеке меншігіндегі жерлер: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земли, находящиеся в частной собственности граждан для: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қосалқы шаруашылық жүргізуге арналған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личного подсобного хозяйства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тұрғын үй құрылысына арналған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индивидуального жилищного строительства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мақсаттарға арналған (21+22+23-жолдар)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других целей (строки 21+22+23)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 шегінде орналасқан жерлер: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расположенные в черте населенных пунктов, находящиеся в пользовании: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1-жолда есепке алынған ауылшаруашылығы кәсіпорындарының, шаруа немесе фермер қожалықтарының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сельхозяйственных предприятий, крестьянских или фермерских хозяйств, учтенных в строке 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2-жолда есепке алынған бағбандық, сондай-ақ саяжай құрылысына арналған азаматтардың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для садоводства, а также дачного строительства, учтенных в строке 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37-жолда есепке алынған орман шаруашылығы кәсіпорындарының пайдалануындағы 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лесохозяйственных предприятии, учтенных в строке 37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көлік, байланыс, қорғаныс жері және ауыл шаруашылығы мақсатына арналмаған өзге де жерлер (25+26+27+28+29-жолдар)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обороны и иного несельскохозяйственного назначения (строки 25+26+27+28+29)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 жерлері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көлігінің жерлері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автомобильного транспорта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темір жол көлігінің жерлері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железнодорожного транспорта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 жерлері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связи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ауылшаруашылығына арналмаған өзге 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иного несельскохозяйственного назначения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осы санаттағы жерлердің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данной категории земли находятся: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меншік құқығында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собственности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емес заңды тұлғалардың жер пайдалану құқығында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землепользовании негосударственных юридических лиц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заңды тұлғалардың жер пайдалану құқығында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землепользовании государственных юридических лиц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 қорғалатын табиғи аумақтардың жерлері, сауықтыру мақсатындағы, рекреациялық және тарихи-мәдени мақсаттағы жерлері (34+35+36-жолдар)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территорий, земли оздоровительного, рекреационного и историко-культурного назначения (строки 34+35+36)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сауықтыру мақсатындағы 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оздоровительного назначения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қорықтардың, ұлттық табиғи парктердің, дендрологиялық және зоологиялық парктердің, ботаникалық бақтардың жерлері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заповедников, национальных природных парков, дендрологических и зоологических парков, ботанических садов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қаумалдардың, табиғи ескерткіштердің, орман резерваттардың жерлері және басқа санаттарда есепке алынған табиғи кешендер мен объектілерім бар 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заказников, памятников природы, лесных резерватов и земли с природными комплексами и объектами, учтенные в других категориях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 қорының жерлері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қорықтар, ұлттық табиғи парктер, дендрологиялық және зоологиялық парктер, ботаникалық бақтардың жерлері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земли заповедников, национальных природных парков, дендрологических и зоологических парков, ботанических садов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1-жолда есепке алынған орман шаруашылығы кәсіпорындарының уақытша пайдаланудағы 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лесхозпредприятий, находящиеся во временном пользовании, учтенные в строке 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қорының жерлері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Босалқы 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1-жолда есепке алынған уақытша пайдаланудағы босалқы 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находящиеся во временном пользовании, учтенные в строке 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Барлық жерлер (1+12+24+33+37+40+41-жолдар)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 (строки 1+12+24+33+37+40+41)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республика, облыс, аудан аумағының шегінен тыс пайдаланылатын 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земли используемые за пределами территории района, области, республики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мемлекеттердің, облыстардың, аудандардың жер пайдаланушылары пайдаланатын 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используемые землепользователями других районов, областей, государств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Республика, облыс, аудан аумағы (43-44+45-жолдар)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района, области, республики (строки 43-44+45)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3529"/>
        <w:gridCol w:w="389"/>
        <w:gridCol w:w="389"/>
        <w:gridCol w:w="389"/>
        <w:gridCol w:w="389"/>
        <w:gridCol w:w="389"/>
        <w:gridCol w:w="599"/>
        <w:gridCol w:w="389"/>
        <w:gridCol w:w="389"/>
        <w:gridCol w:w="2643"/>
        <w:gridCol w:w="2417"/>
      </w:tblGrid>
      <w:tr>
        <w:trPr>
          <w:trHeight w:val="30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санатының атаулары және жер учаскелерінің меншік иелері мен пайдаланушылардың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категорий земель, собственников земельных участков и землепользователей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шабындықтар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жайылымдар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бақшалар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барлық ауыл шаруашылығы алқаптары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сельскохозяйственных угодий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отбасылардың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семей</w:t>
            </w:r>
          </w:p>
        </w:tc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2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(4+6+10+12+15+19-баған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(графы 4+6+10+12+15+19)</w:t>
            </w:r>
          </w:p>
        </w:tc>
        <w:tc>
          <w:tcPr>
            <w:tcW w:w="2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дренажбе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 қамтылғандар (5+7+11+13+16-бағандар)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обеспеченные дренажом (графы 5+7+11+13+16)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дренажбен қамтылғандары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обеспеченные дренажом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жақсартылған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дренажбен қамтылғандары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обеспеченные дренажом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жақсартылған, түбегейлі жақсартылғанды қоса алғанда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улучшенных, включая коренное улучшение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Ауылшаруашылығы мақсатындағы жерлер (2+3+4+8-жолдар)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(строки 2+3+4+8)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бағбандық және саяжай құрылысы үшін 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для садоводства и дачного строительства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Азаматтардың шаруа немесе фермер қожалығын жүргізу үшін 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граждан для ведения крестьянского или фермерского хозяйства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емес ауылшаруашылық заңды тұлғалардың жерлері (5+6+7-жолдар)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негосударственных сельскохозяйственных юридических лиц (строки 5+6+7)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ауылшаруашылық серіктестердің және акционерлік қоғамдарының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товариществ и акционерных обществ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ауылшаруашылығы кооперативтерінің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кооперативов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кәсіпорындарының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предприятий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ауылшаруашылық заңды тұлғаларының жерлері (9+10+11-жолдар)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государственных сельскохозяйственных юридических лиц (строки 9+10+11)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ауылшаруашылығының ғылыми-зерттеу мекемелерді және кәсіби техникалық училищелерді қоса алғанда оқу орындары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научно-исследовательских учреждений и учебных заведений, включая профессионально технические училища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қосалқы ауыл шаруашылығы кәсіпорындарының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подсобных сельскохозяйственных предприятий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мемлекеттік кәсіпорындардың жерлері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других государственных предприятий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мекендердің (қалалардың, кенттер мен ауылдық елді мекендердің) жерлері (13+17-жолдар)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 (городов, поселков и сельских населенных пунктов) (строки 13+17)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қалалар және кенттердің (14+15+16-жолдар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поселков (строки 14+15+16)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азаматтардың жеке меншігіндегі жерлер: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земли, находящиеся в частной собственности граждан для: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қосалқы шаруашылық жүргізуге арналған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личного подсобного хозяйства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тұрғын үй құрылысына арналған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индивидуального жилищного строительства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мақсаттарға арналған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других целей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елді мекендердің (18+19+20-жолдар)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(строки 18+19+20)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азаматтардың жеке меншігіндегі жерлер: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земли, находящиеся в частной собственности граждан для: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қосалқы шаруашылық жүргізуге арналған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личного подсобного хозяйства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тұрғын үй құрылысына арналған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индивидуального жилищного строительства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мақсаттарға арналған (21+22+23-жолдар)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других целей (строки 21+22+23)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пайдаланудағы елді мекен шегінде орналасқан жерлер: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расположенные в черте населенных пунктов, находящиеся в пользовании: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1-жолда есепке алынған ауылшаруашылығы кәсіпорындарының, шаруа немесе фермер қожалықтарының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сельхозяйственных предприятий, крестьянских или фермерских хозяйств, учтенных в строке 1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2-жолда есепке алынған бағбандық, сондай-ақ саяжай құрылысына арналған азаматтардың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для садоводства, а также дачного строительства, учтенных в строке 2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37-жолда есепке алынған орман шаруашылығы кәсіпорындар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лесохозяйственных предприятии, учтенных в строке 37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көлік, байланыс, қорғаныс жері және ауыл шаруашылығы мақсатына арналмаған өзге де жерлер (25+26+27+28+29-жолдар)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обороны и иного несельскохозяйственного назначения (строки 25+26+27+28+29)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 жерлері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көлігінің жерлері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автомобильного транспорта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темір жол көлігінің жерлері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железнодорожного транспорта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 жерлері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связи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шаруашылығына арналмаған өзге 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иного несельскохозяйственного назначения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осы санаттағы жерлердің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данной категории земли находятся: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меншік құқығында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собственности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емес заңды тұлғалардың жер пайдалану құқығында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землепользовании негосударственных юридических лиц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заңды тұлғалардың жер пайдалану құқығында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землепользовании государственных юридических лиц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 қорғалатын табиғи аумақтардың жері, сауықтыру мақсатындағы, рекреациялық және тарихи-мәдени мақсаттағы жерлер (34+35+36-жолдар)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территорий, земли оздоровительного, рекреационного и историко-культурного назначения (строки 34+35+36)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сауықтыру мақсатындағы 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оздоровительного назначения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қорықтардың, ұлттық табиғи парктердің, дендрологиялық және зоологиялық парктердің, ботаникалық бақтардың жерлері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заповедников, национальных природных парков, дендрологических и зоологических парков, ботанических садов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қаумалдардың, табиғи ескерткіштердің, орман резерваттардың жерлері және басқа санаттарда есепке алынған табиғи кешендер мен объектілерім бар 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заказников, памятников природы, лесных резерватов и земли с природными комплексами и объектами, учтенные в других категориях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 қорының жерлері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қорықтар, ұлттық табиғи парктер, дендрологиялық және зоологиялық парктер, ботаникалық бақтардың жерлері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земли заповедников, национальных природных парков, дендрологических и зоологических парков, ботанических садов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1-жолда есепке алынған орман шаруашылығы кәсіпорындарының уақытша пайдаланудағ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лесхозпредприятий, находящиеся во временном пользовании, учтенные в строке 1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қорының жерлері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Босалқы 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1-жолда есепке алынған уақытша пайдаланудағы босалқы 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находящиеся во временном пользовании, учтенные в строке 1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Барлық жерлер (1+12+24+33+37+40+41-жолдар)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 (строки 1+12+24+33+37+40+41)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Соның ішінде республика, облыс, аудан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аумағының шегінен тыс пайдаланылатын 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земли используемые за пределами территории района, области, республики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мемлекеттер, облыстар, аудандардың жер пайдаланушылары пайдаланатын 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используемые землепользователями других районов, областей, государств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Республика, облыс, аудан аумағы (43-44+45-жолдар)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района, области, республики (строки 43-44+45)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</w:t>
      </w:r>
      <w:r>
        <w:rPr>
          <w:rFonts w:ascii="Times New Roman"/>
          <w:b/>
          <w:i w:val="false"/>
          <w:color w:val="000000"/>
          <w:sz w:val="28"/>
        </w:rPr>
        <w:t xml:space="preserve">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Наименование________________________ Адрес___________________________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Электрондық пошта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Телефон_____________________________ Адрес электронной почты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Басшы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Бас бухгалтер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фамилия, имя и отчество (при его наличии)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 </w:t>
      </w:r>
      <w:r>
        <w:rPr>
          <w:rFonts w:ascii="Times New Roman"/>
          <w:b/>
          <w:i w:val="false"/>
          <w:color w:val="000000"/>
          <w:sz w:val="28"/>
        </w:rPr>
        <w:t>Мөрдің орны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Место для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2015 года № 46</w:t>
            </w:r>
          </w:p>
        </w:tc>
      </w:tr>
    </w:tbl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ведомственного</w:t>
      </w:r>
      <w:r>
        <w:br/>
      </w:r>
      <w:r>
        <w:rPr>
          <w:rFonts w:ascii="Times New Roman"/>
          <w:b/>
          <w:i w:val="false"/>
          <w:color w:val="000000"/>
        </w:rPr>
        <w:t>статистического наблюдения "Отчет о наличии орошаемых земель и</w:t>
      </w:r>
      <w:r>
        <w:br/>
      </w:r>
      <w:r>
        <w:rPr>
          <w:rFonts w:ascii="Times New Roman"/>
          <w:b/>
          <w:i w:val="false"/>
          <w:color w:val="000000"/>
        </w:rPr>
        <w:t>распределении их по категориям, собственникам земельных</w:t>
      </w:r>
      <w:r>
        <w:br/>
      </w:r>
      <w:r>
        <w:rPr>
          <w:rFonts w:ascii="Times New Roman"/>
          <w:b/>
          <w:i w:val="false"/>
          <w:color w:val="000000"/>
        </w:rPr>
        <w:t>участков, землепользователям и угодьям на 1 ноября _________</w:t>
      </w:r>
      <w:r>
        <w:br/>
      </w:r>
      <w:r>
        <w:rPr>
          <w:rFonts w:ascii="Times New Roman"/>
          <w:b/>
          <w:i w:val="false"/>
          <w:color w:val="000000"/>
        </w:rPr>
        <w:t>года" (код 6911204, индекс 22 а, периодичность годовая)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ведомственного статистического наблюдения "Отчет о наличии орошаемых земель и распределении их по категориям, собственникам земельных участков, землепользователям и угодьям на 1 ноября ______ года" (код 6911204, индекс 22 а, периодичность годовая) разработана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 и детализирует заполнение статистической формы ведомственного статистического наблюдения "Отчет о наличии орошаемых земель и распределении их по категориям, собственникам земельных участков, землепользователям и угодьям на 1 ноября ______ года)" (код 6911204, индекс 22 а, периодичность годовая).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земли автомобильного и железнодорожного транспорта – земли, предоставленные для обеспечения деятельности и (или) эксплуатации объектов данных видов транспорта;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земли сельскохозяйственного назначения – земли, предоставленные для нужд сельского хозяйства или предназначенные для этих целей;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земли связи – земли, предоставленные для нужд связи, радиовещания, телевидения, информатики и отведенные для размещения объектов соответствующих инфраструктур, кабельных, радиорелейных и воздушных линий связи, в том числе подземных, а также их охранные зоны;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земли запаса – все земли, не предоставленные в собственность или землепользование, находящиеся в ведении районных исполнительных органов;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земли населенных пунктов – земли, предоставленные для развития городов, поселков, сел и других поселений;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земли особо охраняемых природных территорий – земли государственных природных заповедников, государственных национальных природных парков, государственных природных резерватов, государственных региональных природных парков, государственных зоологических парков, государственных ботанических садов, государственных дендрологических парков и государственных памятников природы;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земельный кадастр – система сведений о земле, составная часть государственных кадастров;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право землепользования – право лица владеть и пользоваться земельным участком, находящимся в государственной собственности, бессрочно (постоянное землепользование) или в течение определенного срока (временное землепользование) на возмездной и (или) безвозмездной основе;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право частной собственности на земельный участок – право граждан и негосударственных юридических лиц владеть, пользоваться и распоряжаться принадлежащим им земельным участком на основаниях, условиях и в пределах,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центральный уполномоченный орган по управлению земельными ресурсами – государственный орган, осуществляющий регулирование в области земельных отношений;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уполномоченный орган по земельным отношениям – структурное подразделение местных исполнительных органов области, города республиканского значения, столицы, района, города областного значения, осуществляющее функции в области земельных отношений;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государственные землепользователи – государственные республиканские и коммунальные юридические лица; 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негосударственные землепользователи – граждане и (или) негосударственные юридические лица;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земли лесного фонда – земельные участки, покрытые лесом, а также не покрытые лесом, но предоставленные для нужд лесного хозяйства;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личное подсобное хозяйство – вид деятельности для удовлетворения собственных нужд на земельном участке, расположенном в сельской местности и пригородной зоне;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земли промышленности – земли, предоставленные для размещения и эксплуатации объектов промышленности, в том числе их санитарно-защитные и иные зоны;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земли иного несельскохозяйственного назначения – земли морского и внутреннего водного, воздушного, трубопроводного транспортов, а также земли, отведенные для размещения объектов, необходимых для их эксплуатации; земли для нужд космической деятельности, обороны и национальной безопасности, а также зоны с особыми условиями пользования землей;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земли водного фонда – земли, занятые водоемами (реками и приравненными к ним каналами, озерами, водохранилищами, прудами и другими внутренними водоемами, территориальными водами), ледниками, болотами, водохозяйственными сооружениями для регулирования стока, располагаемыми на водоисточниках, а также выделенные под водоохранные полосы указанных водных объектов и зоны санитарной охраны водозаборных систем питьевого водоснабжения;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орошаемые сельскохозяйственные угодья – земли, пригодные для сельскохозяйственного использования и полива, имеющие постоянную или временную оросительную сеть, связанную с источником орошения, водные ресурсы которого обеспечивают полив этих земель стоком не ниже 75 процентов обеспеченности в оптимальные сроки по проектным или действующим нормативам оросительных норм при существующем коэффициенте полезного действия системы.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Статистическая форма – отчет о наличии орошаемых земель и распределении их по категориям, собственникам земельных участков, землепользователям и угодьям (далее – Отчет орошаемых земель) составляется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пунктами 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земельного кадастра, утвержденных приказом Министра национальной экономики Республики Казахстан от 23 декабря 2014 года № 160 (зарегистрированный в Реестре государственной регистрации нормативных правовых актов за № 10147 от 26 января 2015 года).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орошаемых земель составляется: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и городу областного значения – уполномоченным органом по земельным отношениям районов и городов областного значения и не позднее 5 октября отчетного года представляются уполномоченному органу по земельным отношениям области, города республиканского значения,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области, городу республиканского значения и столице – уполномоченным органом по земельным отношениям области, города республиканского значения, столицы на основании данных районов и городов областного значения и не позднее 15 октября отчетного года представляются центральному уполномоченному органу по управлению земельными ресурсами.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уполномоченный орган по управлению земельными ресурсами на основании данных отчетов земель областей (города республиканского значения, столицы) формирует информацию по состоянию на 1 ноября отчетного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орошаемых земель составляется по данным кадастрового учета земельных участков по месту их нахождения, с учетом их фактического состояния и использования. Кадастровому учету подлежат земельные участки, расположенные на территории Республики Казахстан, независимо от форм собственности на землю, целевого назначения, разрешенного характера использования земельных участков и ведется по видам земельных угодий.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составлении отчета орошаемых земель учитываются происшедшие изменения, в составе земель используемых гражданами и юридическими лицами, которые являются одним из основных документов государственного кадастрового учета земель и должны строго соответствовать фактическому наличию и состоянию земельных угодий.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составляют отчет земель по соответствующим сельским (аульным) населенным пунктам, селам, поселкам, районам с учетом текущих изменений за отчетный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административно-территориальных единиц учитываются по расположению их административных границ, а также земли, расположенные за пределами их административных границ, но предоставление во временное пользование гражданам и юридическим лицам, землепользования которых учтены в данном административно-территориальном делении.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Учету подлежат все вновь введенные в эксплуатацию орошаемые земли, на которых проведено мелиоративное строительство. К орошаемым относятся земли, пригодные для сельскохозяйственного использования и полива, на которых имеется оросительная сеть, связанная с источником орошения, водные ресурсы которого обеспечивают полив земель. К орошаемым относятся также и те земли, которые нуждаются в улучшении мелиоративного состояния, а их оросительная сеть – требует реконструкции.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Площади, орошаемых земель, на которых ведутся мелиоративные работы (реконструкция, ремонт оросительных сети и др.) учитывают в прежнем составе угодий, за исключением тех площадей пашни, которые по причине мелиоративной подготовки более одного года (начиная с осени) не использовались под посевы сельскохозяйственных культур. Эти площади учитывают, как залежь.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 орошаемых земель, введенные до 1 ноября, но не использованные под посевы из-за позднего срока ввода, необходимо учитывать в тех видах угодий, которые указаны на начало мелиоративного строительства.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оросительная сеть на бывших орошаемых землях подвергалась реконструкции, то такие участки не включают в площадь вновь принятых в эксплуатацию мелиорированных земель, а учитывают в прежнем составе угодий.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достоверность сведений, содержащиеся в отчете орошаемых земель несут ответственность должностные лица, на которых возложено составление отчета.</w:t>
      </w:r>
    </w:p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строке 1 отчета земель учитываются земли сельскохозяйственного назначения, предоставленные для нужд сельского хозяйства, или земли предназначенные для этих целей, из них: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 – земли для садоводства и дачного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 – земли граждан для ведения крестьянского или фермерского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4 – земли негосударственных сельскохозяйственных юридических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земли: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5 – сельскохозяйственных товариществ и акционерных обществ;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6 – сельскохозяйственных кооперативов;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7 – других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8 – земли государственных сельскохозяйственных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земли: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9 – сельскохозяйственных научно-исследовательских учреждений и учебные заведения, включая профессионально технические училища;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10 – подсобных сельскохозяйственных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11 – других государственных предприятий.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12 учитываются земли населенных пунктов (городов, поселков и сельских населенных пунктов), расположенных в пределах городской, поселковой, сельской черты, без земель, находящихся в пользовании сельскохозяйственных предприятий и крестьянских или фермерских хозяйств, учтенных в строке 1, а также без земель, предоставленных для садоводства и дачного строительства, учтенных в строке 2, и земель лесохозяйственных предприятий, учтенных в строке 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землям населенных пунктов относятся все земли, находящиеся в пределах городской, поселковой черты, а также черты сельских населенных пунктов в ведении местных исполнительных органов. Черта-граница, отделяющая земли населенных пунктов от других категорий земельного фонда, определяется в порядке землеустройства с учетом сложившихся собственников земельных участков и землепользователей, технико-экономического обоснования и генерального плана развития населенного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13 учитываются земли городов и поселков, в том числе земли, находящиеся в частной собственности граждан для: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ведения личного подсобного хозяйства, учтенные в строке 14, индивидуального жилищного строительства, учтенные в строке 15 и для других целей, учтенные в строке 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17 учитываются земли сельских населенных пунктов, в том числе земли, находящиеся в частной собственности граждан для: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ведения личного подсобного хозяйства, учтенные в строке 18, индивидуального жилищного строительства, учтенные в строке 19 и других целей, учтенные в строке 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 учитываются земли, расположенные в черте населенных пунктов, находящиеся в пользовании: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21 – сельскохозяйственных предприятий, крестьянских или фермерских хозяйств, учтенные в строке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22 – граждан для садоводства, а также дачного строительства, учтенные в строке 2, лесохозяйственных предприятий, учтенные в строке 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24 учитываются земли промышленности, транспорта, связи, обороны и иного несельскохозяйственного назначения, расписанные в строках 25, 26, 27, 28, 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данной категории земли находятся: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30 – на праве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31 – на праве землепользования негосударственных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32 – на праве землепользования государственных юридических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33 учитываются земли особо охраняемых природных территорий, земли оздоровительного, рекреационного и историко-культурного назначения,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34 – земли оздоровительного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35 – земли заповедников, национальных природных парков, дендрологических и зоологических парков, ботанических садов;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36 – земли заказников, памятников природы, лесных резерватов и земли с природными комплексами и объектами, учтенные в других категориях.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37 учитываются земли лесного фонда, в том числе земли заповедников, национальных природных парков, дендрологических и зоологических парков, ботанических садов – строка 38; земли лесхозпредприятий, находящиеся во временном пользовании, учтенные в строке 1 – строка 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Землями лесного фонда признаются земельные участки, покрытые лесом, а также не покрытые лесом, но предоставленные для нужд лесного 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37 учитываются земли только свободного лесного фонда без земель, предоставленных во временное пользование гражданам и юридическим лицам, учтенным в строке 1, а также земли лесохозяйственных предприятий, расположенные внутри городской (поселковой) черты, и земли, отведенные в установленном порядке предприятиям, организациям и учреждениям без исключения из состава земель лесного фонда.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40 отражаются земли водного фонда.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41 учитываются земли запаса – все земли не предоставленные в собственность или землепользование гражданам и/или юридическим лицам, находящиеся в ведении районных исполнительных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42 учитываются земли запаса, находящиеся во временном пользовании у собственников земельных участков и землепользователей.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43 – итого земель, учитываются земли сельскохозяйственного назначения, учтенные в строке 1; земли населенных пунктов, учтенные в строке 12; земли промышленности, транспорта, связи, обороны и иного несельскохозяйственного назначения, учтенные в строке 24; земли особо охраняемых природных территорий, земли оздоровительного, рекреационного и историко-культурного назначения, учтенные в строке 33; земли лесного фонда, учтенные в строке 37; земли водного фонда, учтенные в строке 40; земли запаса, учтенные в строке 41; включая земли, используемые за пределами территории района, области, республики, учтенные в строке 44; без земель используемых землепользователями других районов, областей, государств, учтенных в строке 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46 учитываются земли, находящиеся в границах территорий района, области, республики с учетом всех земель по всем категориям, учтенным в строке 43 без земель, используемых за пределами района, области, республики, учтенных в строке 44 и с учетом земель, используемых землепользователями других районов, областей, государств, учтенных в строке 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показывается количество собственников земельных участков, землепользователей в единицах.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12, 13, 17 в графе 1 показывается количество населенных пунктов: городов, поселков, сельских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учитывается общая площадь земель, из них обеспеченных дренажем, учтенных в графе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учитывается пашня. Площади садов и других многолетних насаждений, временно используемых под посевы сельскохозяйственных культур в графу 4 не включаются, а учитываются в составе многолетних насаждений. Площади парников и теплиц включаются в площадь пашни.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учитывается площади пашни обеспеченных дренажом.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учитываются все многолетние насаждения (сады, виноградники, ягодники, тутовники и плодопитомники),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7 – площади многолетних насаждений обеспеченных дренажом;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8 – сады;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9 – виноградники.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Земли, занятые дорогами, лесными защитными полосами, за исключением линейных ветроломных насаждений, которые исключаются из площади многолетних насаждений и учитываются в соответствующих видах угодий.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учитывается залежь, то есть земельные участки, которые ранее использовались под пашню и более одного года, начиная с осени, не используются для посева сельскохозяйственных культур и под пары.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учитывается площади залежных земель обеспеченные дренажом.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12 и 15 учитываются площади сенокосов и пастбищ, соответственно.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13 и 16 учитывается площади сенокосов и пастбищ обеспеченные дренажом, соответственно.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14 и 17 учитываются улучшенные сенокосы и пастбища. Сенокосы и пастбища следует считать улучшенными с того года, в котором был произведен посев или подсев многолетних трав, в чистом виде. Если на сенокосах и пастбищах, учитываемых как улучшенные, не проводится необходимых мероприятий по поддержанию высоких урожаев и продуктивность их снизилась до исходной, то в этих случаях они учитываются по их фактическому состоянию.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исключения из учета площадей коренного улучшения кормовых угодий является акт обследования, подписанный начальником управления по земельным отношениям района (города областного значения), собственником земельного участка и землепользователем.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18 и 19 учитываются число семей и площади земель, используемых гражданами под огороды.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число семей указывается в единицах.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учитывается общая площадь сельскохозяйственных угодий с учетом земель временного пользования под огороды.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учитывается площадь сельскохозяйственных угодий  обеспеченных дренажом.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составлении отчета орошаемых земель по районам все площади показываются в гектарах, а в отчетах по области – в тысячах гектар. Если показатель графы не выражается в принятых единицах, то ставится условный знак (*).</w:t>
      </w:r>
    </w:p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Арифметико-логический контроль: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2, 3, 4,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4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5, 6,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8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9, 10,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12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13,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13 &gt;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14, 15, 16 (исключение графа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17 &gt;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18, 19, 20 (исключение графа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24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25, 26, 27, 28, 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24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30,31,32;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33 &gt; 34,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37 &gt;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43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1, 12, 24, 33, 37, 40, 41;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46 = 43 – 44 + 45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20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4, 6, 10, 12, 15,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21=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5, 7, 11, 13, 16.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header.xml" Type="http://schemas.openxmlformats.org/officeDocument/2006/relationships/header" Id="rId3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