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9ecd" w14:textId="6329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кардинального улучшения условий для предпринимательской деятельности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февраля 2015 года № 28. Зарегистрирован в Министерстве юстиции Республики Казахстан 14 апреля 2015 года № 10715.</w:t>
      </w:r>
    </w:p>
    <w:p>
      <w:pPr>
        <w:spacing w:after="0"/>
        <w:ind w:left="0"/>
        <w:jc w:val="both"/>
      </w:pPr>
      <w:bookmarkStart w:name="z2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2014 года "О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кардинального улучшения условий для предпринимательской деятельности в Республике Казахстан, в которые вносятся изменения согласно приложению к настоящему постановлению. 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контроля и надзора (Абдрахманов Н.А.)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Департаментом правового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(Досмухамбетов Н.М.)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(далее – информационно-правовая система "Әділет")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 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Кожахметова К.Б.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2015 года № 28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вопросам кардинального улучшения условий для</w:t>
      </w:r>
      <w:r>
        <w:br/>
      </w:r>
      <w:r>
        <w:rPr>
          <w:rFonts w:ascii="Times New Roman"/>
          <w:b/>
          <w:i w:val="false"/>
          <w:color w:val="000000"/>
        </w:rPr>
        <w:t>предпринимательской деятельности в Республике</w:t>
      </w:r>
      <w:r>
        <w:br/>
      </w:r>
      <w:r>
        <w:rPr>
          <w:rFonts w:ascii="Times New Roman"/>
          <w:b/>
          <w:i w:val="false"/>
          <w:color w:val="000000"/>
        </w:rPr>
        <w:t>Казахстан, в которые вносятся изменения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01.01.2017).</w:t>
      </w:r>
    </w:p>
    <w:bookmarkEnd w:id="7"/>
    <w:bookmarkStart w:name="z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bookmarkStart w:name="z6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bookmarkStart w:name="z7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bookmarkStart w:name="z8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"/>
    <w:bookmarkStart w:name="z8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"/>
    <w:bookmarkStart w:name="z9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Утратил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Утратил силу постановлением Правления Национального Банка РК от 23.12.2019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Утратил силу постановлением Правления Национального Банка РК от 29.11.2019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Утратил силу постановлением Правления Национального Банка РК от 30.07.2018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2012 года № 270 "Об утверждении Правил организации ведения бухгалтерского учета" (зарегистрированное в Реестре государственной регистрации нормативных правовых актов под № 7978, опубликованное 12 декабря 2012 года в газете "Казахстанская правда" № 431-432 (27250-27251) следующие изменения:</w:t>
      </w:r>
    </w:p>
    <w:bookmarkEnd w:id="14"/>
    <w:bookmarkStart w:name="z1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ведения бухгалтерского учета, утвержденных указанным постановлением: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Прием наличных денег производится по приходному кассовому ордеру (далее – приходный ордер), подписанному должностным (должностными) лицом (лицами), определенным (определенными) руководителем (либо лицом, его замещающим) организации, кассиром и лицом, вносившим наличные деньги. Лицу, вносившему наличные деньги, выдается квитанция (являющаяся отрывной частью приходного ордера) за подписями должностного лица и кассира, заверенная печатью организации (при ее наличии).";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Для осуществления расчетов наличными деньгами организация ведет кассовую книгу для каждой кассы отдельно. Кассовые книги нумеруются, шнуруются и скрепляются печатью организации (при ее наличии). Количество листов в кассовой книге заверяется подписями руководителя (либо лица, его замещающего) и главного бухгалтера организации (филиала, представительства).".</w:t>
      </w:r>
    </w:p>
    <w:bookmarkStart w:name="z1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Утратил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кардинального улучшения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оформлению,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и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поручений, платежных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требований-поручений,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инкассовых распоряжений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в банк - получатель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ПЛАТЕЖНОЕ ПОРУЧЕНИЕ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выписки)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кардинального улучшения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оформлению,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и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поручений, платежных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требований-поручений,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инкассовых распоряжений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в банк-получатель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Платежное поручение на уплату платежей в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выписки)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Отправитель денег Сумма (всего)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кардинального улучшения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оформлению,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и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поручений, платежных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требований-поручений,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инкассовых распоряжений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перевод денег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кардинального улучшения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оформлению,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и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поручений, платежных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требований-поручений,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инкассовых распоряжений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банком отправителя денег "__" __________года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приема _______________________________________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ПЛАТЕЖНОЕ ТРЕБОВАНИЕ - ПОРУЧЕНИЕ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выписки)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кардинального улучшения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оформлению,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и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поручений, платежных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требований-поручений,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инкассовых распоряжений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Платежных требований-поручений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бенефициара, КОд, ИИН (БИН))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кардинального улучшения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оформлению,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и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поручений, платежных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требований-поручений,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инкассовых распоряжений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Поступило в банк отправителя денег "__" 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приема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ИНКАССОВОЕ РАСПОРЯЖЕНИЕ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выписки)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кардинального улучшения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оформлению,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и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поручений, платежных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требований-поручений,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инкассовых распоряжений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Поступило в банк отправителя денег "__" 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приема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Инкассовое распоряжение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от "____" 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выписки)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кардинального улучшения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оформлению,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и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поручений, платежных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требований-поручений,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инкассовых распоряжений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"_____"___________________года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выписки)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отзыве платежного документа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кардинального улучшения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оформлению,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и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поручений, платежных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требований-поручений,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инкассовых распоряжений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"_____"___________________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выписки)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приостановлении исполнения платежного документа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кардинального улучшения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открытия,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закрытия банковских счетов клиентов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банках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образцами подписей и оттиска печати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кардинального улучшения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открытия,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закрытия банковских счетов клиентов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банках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образцом подписи и оттиска печати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кардинального улучшения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безналичных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переводов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открытия банковского счета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кардинального улучшения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безналичных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переводов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открытия банковского счета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кардинального улучшения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безналичных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переводов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открытия банковского счета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кардинального улучшения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 безналичных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 между клиентом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обслуживающим его банком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в банк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"___"___________ года _________ часов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и время приема)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ПЛАТЕЖНЫЙ ОРДЕР № 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15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кардинального улучшения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Памятка для заемщика - физического лица по договору банковского займа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утратило силу постановлением Правления Национального Банка РК от 23.12.2019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кардинального улучшения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Доверенность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утратило силу постановлением Правления Национального Банка РК от 29.11.2019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кардинального улучшения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службы инкассации доставляемых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утратило силу постановлением Правления Национального Банка РК от 29.11.2019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кардинального улучшения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утратило силу постановлением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кардинального улучшения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