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ec51" w14:textId="b22e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Единой методики расчета организациями местного содержания при закупках товаров, работ и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января 2015 года № 87. Зарегистрирован в Министерстве юстиции Республики Казахстан 14 апреля 2015 года № 10711. Утратил силу приказом Министра по инвестициям и развитию Республики Казахстан от 20 апреля 2018 года № 260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20.04.2018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по инвестициям и развитию РК от 30.09.2017 </w:t>
      </w:r>
      <w:r>
        <w:rPr>
          <w:rFonts w:ascii="Times New Roman"/>
          <w:b w:val="false"/>
          <w:i w:val="false"/>
          <w:color w:val="ff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по инвестициям и развитию РК от 30.09.2017 </w:t>
      </w:r>
      <w:r>
        <w:rPr>
          <w:rFonts w:ascii="Times New Roman"/>
          <w:b w:val="false"/>
          <w:i w:val="false"/>
          <w:color w:val="00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Единую методику расчета организациями местного содержания при закупках товаров, работ и услуг.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30.09.2017 </w:t>
      </w:r>
      <w:r>
        <w:rPr>
          <w:rFonts w:ascii="Times New Roman"/>
          <w:b w:val="false"/>
          <w:i w:val="false"/>
          <w:color w:val="00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средства массовой информации и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Рау А.П.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марта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марта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87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методика расчета организациями местного</w:t>
      </w:r>
      <w:r>
        <w:br/>
      </w:r>
      <w:r>
        <w:rPr>
          <w:rFonts w:ascii="Times New Roman"/>
          <w:b/>
          <w:i w:val="false"/>
          <w:color w:val="000000"/>
        </w:rPr>
        <w:t>содержания при закупке товаров, работ и услуг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Единая методика в редакции приказа Министра по инвестициям и развитию РК от 30.09.2017 </w:t>
      </w:r>
      <w:r>
        <w:rPr>
          <w:rFonts w:ascii="Times New Roman"/>
          <w:b w:val="false"/>
          <w:i w:val="false"/>
          <w:color w:val="ff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Единая методика расчета организациями местного содержания при закупках товаров, работ и услуг (далее - Единая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 (далее - Закон).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Единая методика предназначена для расчета местного содержания при закупках товаров, работ и услуг: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 и аффилированными с ними юридическими лицами, осуществляющими приобретение товаров, работ и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национальными управляющими холдингами, национальными холдингами, национальными компаниями, их дочерними и аффилированными компаниями, иными юридическими лицами с участием государства;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недропользователями и (или) лицами, уполномоченными недропользователями осуществлять закуп товаров, работ и услуг в соответствии с Законом;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организациями, закупки товаров, работ и услуг которых подлежат мониторингу местного содержания,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366 "Об утверждении перечня организаций, закупки товаров, работ и услуг которых подлежат мониторингу казахстанского содержания";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концессионерами.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местного содержания при закупках товаров, работ и услуг проводится с целью: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мониторинга и/или контроля соблюдения обязательств по закупкам в части местного содержания;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степени вовлеченности отечественных предприятий в поставки товаров, работ и услуг;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уровня конкурентоспособности отечественной промышленности.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местного содержания (МС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) в договоре на поставку товаров производится по формуле: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3530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наименований товаров, поставляемых поставщиком в целях исполнения договора на поставку товаров;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порядковый номер товара, поставляемого поставщиком в целях исполнения договора на поставку товаров;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стоимость i-ого товара;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доля местного содержания в товаре, указанная в </w:t>
      </w:r>
      <w:r>
        <w:rPr>
          <w:rFonts w:ascii="Times New Roman"/>
          <w:b w:val="false"/>
          <w:i w:val="false"/>
          <w:color w:val="000000"/>
          <w:sz w:val="28"/>
        </w:rPr>
        <w:t>сертификате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происхождении товара формы "СТ-КZ", утвержденном приказом исполняющего обязанности Министра по инвестициям и развитию Республики Казахстан от 9 января 2015 года № 6 (зарегистрирован в Реестре государственной регистрации нормативных правовых актов за № 10235) (далее - Сертификат о происхождении товара формы "СТ-КZ");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сертификата о происхождении товара формы "СТ-КZ", если иное не установлено пунктом 9 Единой методики, М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0;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общая стоимость договора.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местного содержания в договоре на выполнение работы (оказание услуги) (далее - МС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/у</w:t>
      </w:r>
      <w:r>
        <w:rPr>
          <w:rFonts w:ascii="Times New Roman"/>
          <w:b w:val="false"/>
          <w:i w:val="false"/>
          <w:color w:val="000000"/>
          <w:sz w:val="28"/>
        </w:rPr>
        <w:t>), за исключением договора на выполнение работы (оказание услуги), приобретаемых в рамках контрактов на недропользование, заключенных с 1 января 2015 года, либо контрактов, срок действия которых был изменен после 1 января 2015 года, производится по формуле: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4787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- общее количество j-ых договоров, заключенных в целях выполнения работы (оказания услуги), включая договор между заказчиком и подрядчиком, договоры между подрядчиком и субподрядчиками;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- порядковый номер договора, заключенного в целях выполнения работы (оказания услуги);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- стоимость j-ого договора;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суммарная стоимость товаров, закупленных поставщиком или субподрядчиком в целях исполнения j-ого договора;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ССД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суммарная стоимость договоров субподряда, заключенных в целях исполнения j-ого договора;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доля фонда оплаты труда казахстанских кадров в общем фонде оплаты труда работников поставщика или субподрядчика, выполняющего j-ый договор;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наименований товаров, закупленных поставщиком или субподрядчиком в целях исполнения j-ого договора;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порядковый номер товара, закупленного поставщиком или субподрядчиком в целях исполнения j-ого договора;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i-ого товара;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доля местного содержания в товаре, указанная в сертификате о происхождении товара формы "СТ-КZ";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сертификата о происхождении товара формы "СТ-КZ", если иное не установлено пунктом 9 Единой методики, М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общая стоимость договора.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доля фонда оплаты труда казахстанских кадров в общем фонде оплаты труда работников поставщика или субподрядчика, выполняющего j-ый договор, рассчитывается по следующей формуле: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18669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ФОТРК - фонд оплаты труда казахстанских кадров поставщика или субподрядчика, выполняющего j-ый договор, за период действия j-го договора;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 - общий фонд оплаты труда работников поставщика или субподрядчика, выполняющего j-ый договор, за период действия j-го договора.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(представительства) юридических лиц не являются поставщиками или субподрядчиками.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стороной j-го договора является филиал (представительство) юридического лица, при расчете коэффициента 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, указывается общее количество сотрудников такого юридического лица.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МС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/у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договоре на выполнение работы (оказание услуги), приобретаемых в рамках контрактов на недропользование, заключенных с 1 января 2015 года либо контрактов, срок действия которых был изменен после 1 января 2015 года, производится по формуле: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4165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j-ых договоров, заключенных в целях выполнения работы (оказания услуги), включая договор между заказчиком и подрядчиком, договоры между подрядчиком и субподрядчиками;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- порядковый номер договора, заключенного в целях выполнения работы (оказания услуги);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j-ого договора;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ССД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суммарная стоимость договоров субподряда, заключенных с организациями, не являющимися казахстанскими поставщиками работ/услуг, в рамках исполнения j-ого договора;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равный 1, если j-ый договор исполняет казахстанский производитель работ и услуг, иначе K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равен 0;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общая стоимость договоров о закупке работ/услуг.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местного содержания (МС) в закупках заказчика за отчетный период производится по формуле: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2476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договоров о закупках;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порядковый номер договора о закупках;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местное содержание в i-ом договоре о закупках;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i-ого договора о закупках;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общая стоимость договоров.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расчете местного содержания по договорам с субъектами естественных монополий по виду деятельности отнесенной к сфере естественной монополии, включенных в Государственный регистр субъектов естественных монополий, коэффициент M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приравнивается к единице.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