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3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43f88e4" w14:textId="43f88e4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Об утверждении Правил и формы представления декларации об остатках и (или) обороте табачных изделий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Приказ Министра финансов Республики Казахстан от 27 февраля 2015 года № 145. Зарегистрирован в Министерстве юстиции Республики Казахстан 3 апреля 2015 года № 10626.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соответствии с подпунктом 5-2) </w:t>
      </w:r>
      <w:r>
        <w:rPr>
          <w:rFonts w:ascii="Times New Roman"/>
          <w:b w:val="false"/>
          <w:i w:val="false"/>
          <w:color w:val="000000"/>
          <w:sz w:val="28"/>
        </w:rPr>
        <w:t>статьи 5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Закона Республики Казахстан от 12 июня 2003 года "О государственном регулировании производства и оборота табачных изделий" и подпунктом 2) пункта 3 </w:t>
      </w:r>
      <w:r>
        <w:rPr>
          <w:rFonts w:ascii="Times New Roman"/>
          <w:b w:val="false"/>
          <w:i w:val="false"/>
          <w:color w:val="000000"/>
          <w:sz w:val="28"/>
        </w:rPr>
        <w:t>статьи 16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Закона Республики Казахстан от 19 марта 2010 года "О государственной статистике" </w:t>
      </w:r>
      <w:r>
        <w:rPr>
          <w:rFonts w:ascii="Times New Roman"/>
          <w:b/>
          <w:i w:val="false"/>
          <w:color w:val="000000"/>
          <w:sz w:val="28"/>
        </w:rPr>
        <w:t>ПРИКАЗЫВАЮ</w:t>
      </w:r>
      <w:r>
        <w:rPr>
          <w:rFonts w:ascii="Times New Roman"/>
          <w:b w:val="false"/>
          <w:i w:val="false"/>
          <w:color w:val="000000"/>
          <w:sz w:val="28"/>
        </w:rPr>
        <w:t>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rPr>
          <w:rFonts w:ascii="Times New Roman"/>
          <w:b w:val="false"/>
          <w:i w:val="false"/>
          <w:color w:val="ff0000"/>
          <w:sz w:val="28"/>
        </w:rPr>
        <w:t xml:space="preserve">      Сноска. Преамбула в редакции приказа Министра финансов РК от 09.04.2018 </w:t>
      </w:r>
      <w:r>
        <w:rPr>
          <w:rFonts w:ascii="Times New Roman"/>
          <w:b w:val="false"/>
          <w:i w:val="false"/>
          <w:color w:val="000000"/>
          <w:sz w:val="28"/>
        </w:rPr>
        <w:t>№ 452</w:t>
      </w:r>
      <w:r>
        <w:rPr>
          <w:rFonts w:ascii="Times New Roman"/>
          <w:b w:val="false"/>
          <w:i w:val="false"/>
          <w:color w:val="ff0000"/>
          <w:sz w:val="28"/>
        </w:rPr>
        <w:t xml:space="preserve"> (вводится в действие по истечении десяти календарных дней после дня его первого официального опубликования).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" w:id="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1. Утвердить прилагаемые:</w:t>
      </w:r>
    </w:p>
    <w:bookmarkEnd w:id="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Правила представления декларации об остатках и (или) обороте табачных изделий согласно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приложению 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приказу;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форму декларации об остатках и (или) обороте табачных изделий согласно приложению 2 к настоящему приказу.</w:t>
      </w:r>
    </w:p>
    <w:bookmarkStart w:name="z2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Комитету государственных доходов Министерства финансов Республики Казахстан (Ергожин Д.Е.) в установленном законодательством порядке обеспечить:</w:t>
      </w:r>
    </w:p>
    <w:bookmarkEnd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государственную регистрацию настоящего приказа в Министерстве юстиции Республики Казахстан;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в течение десяти календарных дней после государственной регистрации настоящего приказа его направление на официальное опубликование в периодических печатных изданиях и информационно-правовой системе "Әділет";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размещение настоящего приказа на интернет-ресурсе Министерства финансов Республики Казахстан.</w:t>
      </w:r>
    </w:p>
    <w:bookmarkStart w:name="z3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Настоящий приказ вводится в действие по истечении десяти календарных дней со дня его первого официального опубликования.</w:t>
      </w:r>
    </w:p>
    <w:bookmarkEnd w:id="2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4534"/>
        <w:gridCol w:w="7766"/>
      </w:tblGrid>
      <w:tr>
        <w:trPr>
          <w:trHeight w:val="30" w:hRule="atLeast"/>
        </w:trPr>
        <w:tc>
          <w:tcPr>
            <w:tcW w:w="4534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Министр</w:t>
            </w:r>
          </w:p>
        </w:tc>
        <w:tc>
          <w:tcPr>
            <w:tcW w:w="7766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Б.Султанов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приказу Министра финансов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Республики Казахстан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27 февраля 2015 года № 145</w:t>
            </w:r>
          </w:p>
        </w:tc>
      </w:tr>
    </w:tbl>
    <w:bookmarkStart w:name="z5" w:id="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Правила представления декларации об остатках и (или) обороте табачных изделий</w:t>
      </w:r>
    </w:p>
    <w:bookmarkEnd w:id="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 xml:space="preserve">
      Сноска. Правила в редакции приказа Министра финансов РК от 09.04.2018 </w:t>
      </w:r>
      <w:r>
        <w:rPr>
          <w:rFonts w:ascii="Times New Roman"/>
          <w:b w:val="false"/>
          <w:i w:val="false"/>
          <w:color w:val="ff0000"/>
          <w:sz w:val="28"/>
        </w:rPr>
        <w:t>№ 452</w:t>
      </w:r>
      <w:r>
        <w:rPr>
          <w:rFonts w:ascii="Times New Roman"/>
          <w:b w:val="false"/>
          <w:i w:val="false"/>
          <w:color w:val="ff0000"/>
          <w:sz w:val="28"/>
        </w:rPr>
        <w:t xml:space="preserve"> (вводится в действие по истечении десяти календарных дней после дня его первого официального опубликования).</w:t>
      </w:r>
    </w:p>
    <w:bookmarkStart w:name="z47" w:id="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1. Настоящие Правила представления декларации об остатках и (или) обороте табачных изделий разработаны в соответствии с подпунктом 5-2) </w:t>
      </w:r>
      <w:r>
        <w:rPr>
          <w:rFonts w:ascii="Times New Roman"/>
          <w:b w:val="false"/>
          <w:i w:val="false"/>
          <w:color w:val="000000"/>
          <w:sz w:val="28"/>
        </w:rPr>
        <w:t>статьи 5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Закона Республики Казахстан от 12 июня 2003 года "О государственном регулировании производства и оборота табачных изделий", </w:t>
      </w:r>
      <w:r>
        <w:rPr>
          <w:rFonts w:ascii="Times New Roman"/>
          <w:b w:val="false"/>
          <w:i w:val="false"/>
          <w:color w:val="000000"/>
          <w:sz w:val="28"/>
        </w:rPr>
        <w:t>подпунктом 2)</w:t>
      </w:r>
      <w:r>
        <w:rPr>
          <w:rFonts w:ascii="Times New Roman"/>
          <w:b w:val="false"/>
          <w:i w:val="false"/>
          <w:color w:val="000000"/>
          <w:sz w:val="28"/>
        </w:rPr>
        <w:t xml:space="preserve"> пункта 3 статьи 16 Закона Республики Казахстан от 19 марта 2010 года "О государственной статистике" и определяют порядок представления и составления декларации об остатках и (или) обороте табачных изделий (далее – декларация).</w:t>
      </w:r>
    </w:p>
    <w:bookmarkEnd w:id="4"/>
    <w:bookmarkStart w:name="z48" w:id="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Декларация состоит из самой декларации (форма 440.00) и приложений 1, 2, 3 (формы 440.01, 440.02 и 440.03).</w:t>
      </w:r>
    </w:p>
    <w:bookmarkEnd w:id="5"/>
    <w:bookmarkStart w:name="z49" w:id="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3. Декларация представляется – физическим или юридическим лицом и (или) структурным подразделением юридического лица, осуществляющим операции (за исключением розничной реализации) по реализации (отпуску), в том числе импорт табачных изделий, в соответствующий орган государственных доходов по месту постановки на регистрационный учет в качестве налогоплательщика, осуществляющего отдельные виды деятельности в соответствии со </w:t>
      </w:r>
      <w:r>
        <w:rPr>
          <w:rFonts w:ascii="Times New Roman"/>
          <w:b w:val="false"/>
          <w:i w:val="false"/>
          <w:color w:val="000000"/>
          <w:sz w:val="28"/>
        </w:rPr>
        <w:t>статьей 88</w:t>
      </w:r>
      <w:r>
        <w:rPr>
          <w:rFonts w:ascii="Times New Roman"/>
          <w:b w:val="false"/>
          <w:i w:val="false"/>
          <w:color w:val="000000"/>
          <w:sz w:val="28"/>
        </w:rPr>
        <w:t xml:space="preserve"> Кодекса Республики Казахстан  от 25 декабря 2017 года "О налогах и других обязательных платежах в бюджет" (Налоговый кодекс).</w:t>
      </w:r>
    </w:p>
    <w:bookmarkEnd w:id="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Производителями табачных изделий декларация не представляется.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rPr>
          <w:rFonts w:ascii="Times New Roman"/>
          <w:b w:val="false"/>
          <w:i w:val="false"/>
          <w:color w:val="ff0000"/>
          <w:sz w:val="28"/>
        </w:rPr>
        <w:t xml:space="preserve">      Сноска. Пункт 3 в редакции приказа Первого заместителя Премьер-Министра РК – Министра финансов РК от 07.10.2019 </w:t>
      </w:r>
      <w:r>
        <w:rPr>
          <w:rFonts w:ascii="Times New Roman"/>
          <w:b w:val="false"/>
          <w:i w:val="false"/>
          <w:color w:val="000000"/>
          <w:sz w:val="28"/>
        </w:rPr>
        <w:t>№ 1100</w:t>
      </w:r>
      <w:r>
        <w:rPr>
          <w:rFonts w:ascii="Times New Roman"/>
          <w:b w:val="false"/>
          <w:i w:val="false"/>
          <w:color w:val="ff0000"/>
          <w:sz w:val="28"/>
        </w:rPr>
        <w:t xml:space="preserve"> (вводится в действие по истечении десяти календарных дней после дня его первого официального опубликования).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1" w:id="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4. Отчетным периодом представления декларации является календарный месяц и декларация представляется ежемесячно не позднее 15 числа месяца, следующего за отчетным.</w:t>
      </w:r>
    </w:p>
    <w:bookmarkEnd w:id="7"/>
    <w:bookmarkStart w:name="z52" w:id="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5. Декларация представляется на бумажных или электронных носителях:</w:t>
      </w:r>
    </w:p>
    <w:bookmarkEnd w:id="8"/>
    <w:bookmarkStart w:name="z53" w:id="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на бумажном носителе – заполняется шариковой ручкой или перьевой ручкой, черными или синими чернилами, заглавными печатными символами или с использованием печатающего устройства. При заполнении декларации не допускаются исправления, подчистки и помарки;</w:t>
      </w:r>
    </w:p>
    <w:bookmarkEnd w:id="9"/>
    <w:bookmarkStart w:name="z54" w:id="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на электронном носителе – заверяется электронной цифровой подписью.</w:t>
      </w:r>
    </w:p>
    <w:bookmarkEnd w:id="10"/>
    <w:bookmarkStart w:name="z55" w:id="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6. Декларация заполняется в натуральных показателях (штуки/килограммы).</w:t>
      </w:r>
    </w:p>
    <w:bookmarkEnd w:id="11"/>
    <w:bookmarkStart w:name="z56" w:id="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7. При отсутствии показателей соответствующие ячейки декларации не заполняются.</w:t>
      </w:r>
    </w:p>
    <w:bookmarkEnd w:id="12"/>
    <w:bookmarkStart w:name="z57" w:id="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8. При заполнении строк, требующих раскрытия информации в соответствующих приложениях, указанные приложения подлежат заполнению.</w:t>
      </w:r>
    </w:p>
    <w:bookmarkEnd w:id="13"/>
    <w:bookmarkStart w:name="z58" w:id="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9. В случае отсутствия данных, подлежащих отражению в приложениях, указанные приложения не представляются.</w:t>
      </w:r>
    </w:p>
    <w:bookmarkEnd w:id="14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2 к приказу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Министра финансов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Республики Казахстан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27 февраля 2015 года № 145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 xml:space="preserve">
      Сноска. Форма - в редакции приказа Министра финансов РК от 27.11.2020 </w:t>
      </w:r>
      <w:r>
        <w:rPr>
          <w:rFonts w:ascii="Times New Roman"/>
          <w:b w:val="false"/>
          <w:i w:val="false"/>
          <w:color w:val="ff0000"/>
          <w:sz w:val="28"/>
        </w:rPr>
        <w:t>№ 1148</w:t>
      </w:r>
      <w:r>
        <w:rPr>
          <w:rFonts w:ascii="Times New Roman"/>
          <w:b w:val="false"/>
          <w:i w:val="false"/>
          <w:color w:val="ff0000"/>
          <w:sz w:val="28"/>
        </w:rPr>
        <w:t xml:space="preserve"> (вводится в действие по истечении десяти календарных дней после дня его первого официального опубликования).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49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49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49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49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50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50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45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45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51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51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90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0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28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34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34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34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34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34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34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34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34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34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34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34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34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форме предназначенная для с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бора административных данных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Пояснение по заполнению формы предназначенная для с бора административных данных Глава 1. Составление декларации (форма 440.00)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1. В декларации отражаются остатки и (или) оборот табачных изделий физического или юридического лица и (или) структурного подразделения юридического лица, осуществляющего операции по реализации (отпуску), в том числе на импорт табачных изделий (за исключением розничной реализации) (далее – декларант).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Раздел "Общая информация о декларанте"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В разделе "Общая информация о декларанте" декларант указывает следующие данные: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ИИН (БИН) – индивидуальный идентификационный (бизнес-идентификационный) номер налогоплательщика;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отчетный период, за который представляется декларация. Отчетный период указывается арабскими цифрами.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Если номер месяца имеет менее двух символов, то он указывается в правой ячейке;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Указывается фамилия, имя, отчество физического лица (при его наличии) или наименование юридического лица декларанта;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общий классификатор видов экономической деятельности (далее – ОКЭД) и их удельный вес.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ячейках ОКЭД указываются коды ОКЭД (до пяти знаков) по видам деятельности организации в порядке убывания их удельного веса.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ячейках "Удельный вес, %" указывается удельный вес (с одним десятичным знаком) данного вида деятельности.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расчета удельного веса ОКЭД используются данные, указываемые декларантом в строке 100 раздела I ("Продукция") государственной статистической отчетности (далее – ГСО) формы отчета о финансово-хозяйственной деятельности предприятия (далее – форма № 1-ПФ, квартальная) , квартальная), согласно Приложению 1 к приказу Председателя Комитета по статистике Министерства национальной экономики Республики Казахстан от 4 февраля 2020 года № 14, за последний отчетный квартал. Удельный вес ОКЭД определяется как отношение данных соответствующего столбца строки 100 к данным столбца 3 по строке 100.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Юридические лица – субъекты малого предпринимательства, представляющие ГСО формы отчета о деятельности малого предприятия (далее – форма № 2-MП), согласно Приложению 9 к приказу Председателя Комитета по статистике Министерства национальной экономики Республики Казахстан от 4 февраля 2020 года № 14, вышеуказанным способом заполняют сведения по ОКЭД на основании данных строк 100-107 раздела 2 ("Сведения о выпуске товаров (работ, услуг) и расходах на их производство") формы 2-МП (квартальная) также за последний отчетный квартал.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случае если организацией ранее не представлялась отчетность форм 1-ПФ или 2-МП, то заполняется код ОКЭД только основной деятельности.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Физическое лицо – субъект предпринимательства, зарегистрированное в качестве индивидуального предпринимателя;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вид декларации. В зависимости от вида декларации отмечается соответствующая ячейка.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Ячейка "Первоначальная" отмечается в том случае, если декларация представляется декларантом впервые после начала осуществления деятельности, связанной с подакцизными товарами.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 предоставлении последующих деклараций отмечается ячейка "Очередная".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 внесении изменений и дополнений в ранее представленные декларации отмечается ячейка "Дополнительная".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Ячейка "По уведомлению" отмечается в случае, если декларантом получено уведомление от органа государственных доходов, на основании которого требуется внести изменения и дополнения в ранее представленную декларацию. В этом случае декларантом отмечаются одновременно ячейки "По уведомлению" и "Дополнительная".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 ликвидации или реорганизации декларанта в последней декларации, представляемой в орган государственных доходов, отмечается ячейка "Ликвидационная";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представленные приложения. Отмечаются ячейки представленных приложений;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номер и дата уведомления, заполняется в случае представления дополнительной декларации по уведомлению;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8) указывается общее количество заполненных страниц формы 440.01;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9) указывается общее количество заполненных страниц формы 440.02;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10) указывается общее количество заполненных страниц формы 440.03.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Раздел "Остаток на начало отчетного периода"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В разделе "Остаток на начало отчетного периода":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в строке 440.00.001 указывается остаток сигарет с фильтром, имеющихся у декларанта на начало отчетного периода;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в строке 440.00.002 указывается остаток сигарет без фильтра, папирос, имеющихся у декларанта на начало отчетного периода;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в строке 440.00.003 указывается остаток сигар, имеющихся у декларанта на начало отчетного периода;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в строке 440.00.004 указывается остаток сигарилл, имеющихся у декларанта на начало отчетного периода;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в строке 440.00.005 указывается остаток изделий с нагреваемым табаком;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в строке 440.00.006 указывается остаток табака для кальяна;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в строке 440.00.007 указывается остаток табака курительного и прочего табака, упакованного в потребительскую тару и предназначенного для конечного потребления (далее – табак), имеющегося у декларанта на начало отчетного периода.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Раздел "Получено в отчетном периоде"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4. В разделе "Получено в отчетном периоде":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в строке 440.00.008 указывается общее поступление количества сигарет с фильтром в отчетном периоде от лиц, осуществляющих деятельность в сфере производства и оборота табачных изделий;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в строке 440.00.009 указывается общее поступление количества сигарет без фильтра, папирос в отчетном периоде от лиц, осуществляющих деятельность в сфере производства и оборота табачных изделий;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в строке 440.00.0010 указывается общее поступление количества сигар в отчетном периоде от лиц, осуществляющих деятельность в сфере производства и оборота табачных изделий;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в строке 440.00.011 указывается общее поступление количества сигарилл в отчетном периоде от лиц, осуществляющих деятельность в сфере производства и оборота табачных изделий;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в строке 440.00.012 указывается общее поступление изделий с нагреваемым табаком в отчетном периоде от лиц, осуществляющих деятельность в сфере производства и оборота табачных изделий;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в строке 440.00.013 указывается общее поступление табака для кальяна в отчетном периоде от лиц, осуществляющих деятельность в сфере производства и оборота табачных изделий;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в строке 440.00.014 указывается общее поступление табака в отчетном периоде от лиц, осуществляющих деятельность в сфере производства и оборота табачных изделий;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8) в строке 440.00.015 указывается общее количество сигарет с фильтром, импортированных (ввезенных) на территорию Республики Казахстан в отчетном периоде;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9) в строке 440.00.015 I указывается количество сигарет с фильтром, импортированных (ввезенных) на территорию Республики Казахстан в отчетном периоде из Российской Федерации;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10) в строке 440.00.015 II указывается количество сигарет с фильтром, импортированных (ввезенных) на территорию Республики Казахстан в отчетном периоде из Республики Беларусь;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11) в строке 440.00.015 III указывается количество сигарет с фильтром, импортированных (ввезенных) на территорию Республики Казахстан в отчетном периоде из Республики Армения;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12) в строке 440.00.015 IV указывается количество сигарет с фильтром, импортированных (ввезенных) на территорию Республики Казахстан в отчетном периоде из Кыргызской Республики;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13) в строке 440.00.015 V указывается количество сигарет с фильтром, импортированных (ввезенных) на территорию Республики Казахстан в отчетном периоде из третьих стран;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14) в строке 440.00.016 указывается общее количество сигарет без фильтра, папирос, импортированных (ввезенных) на территорию Республики Казахстан в отчетном периоде;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15) в строке 440.00.016 I указывается количество сигарет без фильтра, папирос, импортированных (ввезенных) на территорию Республики Казахстан в отчетном периоде из Российской Федерации;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16) в строке 440.00.016 II указывается количество сигарет без фильтра, папирос, импортированных (ввезенных) на территорию Республики Казахстан в отчетном периоде из Республики Беларусь;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17) в строке 440.00.016 III указывается количество сигарет без фильтра, папирос, импортированных (ввезенных) на территорию Республики Казахстан в отчетном периоде из Республики Армения;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18) в строке 440.00.016 IV указывается количество сигарет без фильтра, папирос, импортированных (ввезенных) на территорию Республики Казахстан в отчетном периоде из Кыргызской Республики;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19) в строке 440.00.016 V указывается количество сигарет без фильтра, папирос, импортированных (ввезенных) на территорию Республики Казахстан в отчетном периоде из третьих стран;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20) в строке 440.00.017 указывается общее количество сигар, импортированных (ввезенных) на территорию Республики Казахстан в отчетном периоде;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21) в строке 440.00.017 I указывается количество сигар, импортированных (ввезенных) на территорию Республики Казахстан в отчетном периоде из Российской Федерации;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22) в строке 440.00.017 II указывается количество сигар, импортированных (ввезенных) на территорию Республики Казахстан в отчетном периоде из Республики Беларусь;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23) в строке 440.00.017 III указывается количество сигар, импортированных (ввезенных) на территорию Республики Казахстан в отчетном периоде из Республики Армения;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24) в строке 440.00.017 IV указывается количество сигар, импортированных (ввезенных) на территорию Республики Казахстан в отчетном периоде из Кыргызской Республики;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25) в строке 440.00.017 V указывается количество сигар, импортированных (ввезенных) на территорию Республики Казахстан в отчетном периоде из третьих стран;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26) в строке 440.00.018 указывается общее количество сигарилл, импортированных (ввезенных) на территорию Республики Казахстан в отчетном периоде;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27) в строке 440.00.018 I указывается количество сигарилл, импортированных (ввезенных) на территорию Республики Казахстан в отчетном периоде из Российской Федерации;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28) в строке 440.00.018 II указывается количество сигарилл, импортированных (ввезенных) на территорию Республики Казахстан в отчетном периоде из Республики Беларусь;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29) в строке 440.00.018 III указывается количество сигарилл, импортированных (ввезенных) на территорию Республики Казахстан в отчетном периоде из Республики Армения;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30) в строке 440.00.018 IV указывается количество сигарилл, импортированных (ввезенных) на территорию Республики Казахстан в отчетном периоде из Кыргызской Республики;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31) в строке 440.00.018 V указывается количество сигарилл, импортированных (ввезенных) на территорию Республики Казахстан в отчетном периоде из третьих стран;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32) в строке 440.00.019 указывается общее количество изделий с нагреваемым табаком, импортированных (ввезенных) на территорию Республики Казахстан в отчетном периоде;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33) в строке 440.00.019 I указывается количество изделий с нагреваемым табаком, импортированных (ввезенных) на территорию Республики Казахстан в отчетном периоде из Российской Федерации;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34) в строке 440.00.019 II указывается количество изделий с нагреваемым табаком, импортированных (ввезенных) на территорию Республики Казахстан в отчетном периоде из Республики Беларусь;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35) в строке 440.00.019 III указывается количество изделий с нагреваемым табаком, импортированных (ввезенных) на территорию Республики Казахстан в отчетном периоде из Республики Армения;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36) в строке 440.00.019 IV указывается количество изделий с нагреваемым табаком, импортированных (ввезенных) на территорию Республики Казахстан в отчетном периоде из Кыргызской Республики;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37) в строке 440.00.019 V указывается количество изделий с нагреваемым табаком, импортированных (ввезенных) на территорию Республики Казахстан в отчетном периоде из третьих стран;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38) в строке 440.00.020 указывается количество табака для кальяна, импортированного (ввезенного) на территорию Республики Казахстан в отчетном периоде;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39) в строке 440.00.020 I указывается количество табака для кальяна, импортированного (ввезенного) на территорию Республики Казахстан в отчетном периоде из Российской Федерации;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40) в строке 440.00.020 II указывается количество табака для кальяна, импортированного (ввезенного) на территорию Республики Казахстан в отчетном периоде из Республики Беларусь;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41) в строке 440.00.020 III указывается количество табака для кальяна, импортированного (ввезенного) на территорию Республики Казахстан в отчетном периоде из Республики Армения;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42) в строке 440.00.020 IV указывается количество табака для кальяна, импортированного (ввезенного) на территорию Республики Казахстан в отчетном периоде из Кыргызской Республики;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43) в строке 440.00.020 V указывается количество табака для кальяна, импортированного (ввезенного) на территорию Республики Казахстан в отчетном периоде из третьих стран;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44) в строке 440.00.021 указывается количество табака, импортированного (ввезенного) на территорию Республики Казахстан в отчетном периоде;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45) в строке 440.00.021 I указывается количество табака, импортированного (ввезенного) на территорию Республики Казахстан в отчетном периоде из Российской Федерации;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46) в строке 440.00.021 II указывается количество табака, импортированного (ввезенного) на территорию Республики Казахстан в отчетном периоде из Республики Беларусь;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47) в строке 440.00.021 III указывается количество табака, импортированного (ввезенного) на территорию Республики Казахстан в отчетном периоде из Республики Армения;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48) в строке 440.00.021 IV указывается количество табака, импортированного (ввезенного) на территорию Республики Казахстан в отчетном периоде из Кыргызской Республики;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49) в строке 440.00.021 V указывается количество табака, импортированного (ввезенного) на территорию Республики Казахстан в отчетном периоде из третьих стран.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Раздел "Реализовано за отчетный период"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5. В разделе "Реализовано за отчетный период":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в строке 440.00.022 указывается общее количество реализованных сигарет с фильтром за отчетный период. Величина данной строки определяется сложением величин, указанных в строках 440.00.029, 440.00.036, 440.00.043 и 440.00.050;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в строке 440.00.023 указывается общее количество реализованных сигарет без фильтра, папирос за отчетный период. Величина данной строки определяется сложением величин, указанных в строках 440.00.030, 440.00.037, 440.00.044 и 440.00.051;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в строке 440.00.024 указывается общее количество реализованных сигар за отчетный период. Величина данной строки определяется сложением величин, указанных в строках 440.00.031, 440.00.038, 440.00.045 и 440.00.052;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в строке 440.00.025 указывается общее количество реализованных сигарилл за отчетный период. Величина данной строки определяется сложением величин, указанных в строках 440.00.032, 440.00.039, 440.00.046 и 440.00.053;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в строке 440.00.026 указывается общее количество реализованных изделий с нагреваемым табаком за отчетный период. Величина данной строки определяется сложением величин, указанных в строках 440.00.033, 440.00.040, 440.00.047 и 440.00.054;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в строке 440.00.027 указывается общее количество реализованного табака для кальяна за отчетный период. Величина данной строки определяется сложением величин, указанных в строках 440.00.034, 440.00.041, 440.00.048 и 440.00.055;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в строке 440.00.028 указывается общее количество реализованного табака за отчетный период. Величина данной строки определяется сложением величин, указанных в строках 440.00.035, 440.00.042, 440.00.049 и 440.00.056;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8) в строке 440.00.029 указывается количество реализованных сигарет с фильтром лицам, осуществляющим оптовую реализацию табачных изделий;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9) в строке 440.00.030 указывается количество реализованных сигарет без фильтра, папирос лицам, осуществляющим оптовую реализацию табачных изделий;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10) в строке 440.00.031 указывается количество реализованных сигар лицам, осуществляющим оптовую реализацию табачных изделий;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11) в строке 440.00.032 указывается количество реализованных сигарилл лицам, осуществляющим оптовую реализацию табачных изделий;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12) в строке 440.00.033 указывается количество реализованных изделий с нагреваемым табаком лицам, осуществляющим оптовую реализацию табачных изделий;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13) в строке 440.00.034 указывается количество реализованного табака для кальяна лицам, осуществляющим оптовую реализацию табачных изделий;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14) в строке 440.00.035 указывается количество реализованного табака лицам, осуществляющим оптовую реализацию табачных изделий;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15) в строке 440.00.036 указывается количество реализованных сигарет с фильтром в розницу самостоятельно либо лицам, осуществляющим розничную реализацию табачных изделий;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16) в строке 440.00.037 указывается количество реализованных сигарет без фильтра, папирос в розницу самостоятельно либо лицам, осуществляющим розничную реализацию табачных изделий;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17) в строке 440.00.038 указывается количество реализованных сигар в розницу самостоятельно либо лицам, осуществляющим розничную реализацию табачных изделий;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18) в строке 440.00.039 указывается количество реализованных сигарилл в розницу самостоятельно либо лицам, осуществляющим розничную реализацию табачных изделий;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19) в строке 440.00.040 указывается количество реализованных изделий с нагреваемым табаком в розницу самостоятельно либо лицам, осуществляющим розничную реализацию табачных изделий;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20) в строке 440.00.041 указывается количество реализованного табака для кальяна в розницу самостоятельно либо лицам, осуществляющим розничную реализацию табачных изделий;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21) в строке 440.00.042 указывается количество реализованного табака в розницу самостоятельно либо лицам, осуществляющим розничную реализацию табачных изделий;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22) в строке 440.00.043 указывается общее количество экспортированных (вывозимых) сигарет с фильтром за пределы территории Республики Казахстан за отчетный период;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23) в строке 440.00.043 I указывается количество экспортированных (вывозимых) сигарет с фильтром за пределы территории Республики Казахстан в отчетном периоде в Российскую Федерацию;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24) в строке 440.00.043 II указывается количество экспортированных (вывозимых) сигарет с фильтром за пределы территории Республики Казахстан в отчетном периоде в Республику Беларусь;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25) в строке 440.00.043 III указывается количество экспортированных (вывозимых) сигарет с фильтром за пределы территории Республики Казахстан в отчетном периоде в Республику Армения;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26) в строке 440.00.043 IV указывается количество экспортированных (вывозимых) сигарет с фильтром за пределы территории Республики Казахстан в отчетном периоде в Кыргызскую Республику;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27) в строке 440.00.043 V указывается количество экспортированных (вывозимых) сигарет с фильтром за пределы территории Республики Казахстан в отчетном периоде в третьи страны;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28) в строке 440.00.044 указывается общее количество экспортированных (вывозимых) сигарет без фильтра, папирос за пределы территории Республики Казахстан за отчетный период;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29) в строке 440.00.044 I указывается количество экспортированных (вывозимых) сигарет без фильтра, папирос за пределы территории Республики Казахстан в отчетном периоде в Российскую Федерацию;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30) в строке 440.00.044 II указывается количество экспортированных (вывозимых) сигарет без фильтра, папирос за пределы территории Республики Казахстан в отчетном периоде в Республику Беларусь;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31) в строке 440.00.044 III указывается количество экспортированных (вывозимых) сигарет без фильтра, папирос за пределы территории Республики Казахстан в отчетном периоде в Республику Армения;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32) в строке 440.00.044 IV указывается количество экспортированных (вывозимых) сигарет без фильтра, папирос за пределы территории Республики Казахстан в отчетном периоде в Кыргызскую Республику;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33) в строке 440.00.044 V указывается количество экспортированных (вывозимых) сигарет без фильтра, папирос за пределы территории Республики Казахстан в отчетном периоде в третьи страны;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34) в строке 440.00.045 указывается общее количество экспортированных (вывозимых) сигар за пределы территории Республики Казахстан за отчетный период;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35) в строке 440.00.0045 I указывается количество экспортированных (вывозимых) сигар за пределы территории Республики Казахстан в отчетном периоде в Российскую Федерацию;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36) в строке 440.00.045 II указывается количество экспортированных (вывозимых) сигар за пределы территории Республики Казахстан в отчетном периоде в Республику Беларусь;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37) в строке 440.00.045 III указывается количество экспортированных (вывозимых) сигар за пределы территории Республики Казахстан в отчетном периоде в Республику Армения;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38) в строке 440.00.045 IV указывается количество экспортированных (вывозимых) сигар за пределы территории Республики Казахстан в отчетном периоде в Кыргызскую Республику;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39) в строке 440.00.045 V указывается количество экспортированных (вывозимых) сигар за пределы территории Республики Казахстан в отчетном периоде в третьи страны;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40) в строке 440.00.046 указывается общее количество экспортированных (вывозимых) сигарилл за пределы территории Республики Казахстан за отчетный период;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41) в строке 440.00.046 I указывается количество экспортированных (вывозимых) сигарилл за пределы территории Республики Казахстан в отчетном периоде в Российскую Федерацию;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42) в строке 440.00.046 II указывается количество экспортированных (вывозимых) сигарилл за пределы территории Республики Казахстан в отчетном периоде в Республику Беларусь;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43) в строке 440.00.046 III указывается количество экспортированных (вывозимых) сигарилл за пределы территории Республики Казахстан в отчетном периоде в Республику Армения;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44) в строке 440.00.046 IV указывается количество экспортированных (вывозимых) сигарилл за пределы территории Республики Казахстан в отчетном периоде в Кыргызскую Республику;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45) в строке 440.00.046 V указывается количество экспортированных (вывозимых) сигарилл за пределы территории Республики Казахстан в отчетном периоде в третьи страны;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46) в строке 440.00.047 указывается общее количество экспортированных (вывозимых) изделий с нагреваемым табаком за пределы территории Республики Казахстан за отчетный период;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47) в строке 440.00.047 I указывается количество экспортированных (вывозимых) изделий с нагреваемым табаком за пределы территории Республики Казахстан в отчетном периоде в Российскую Федерацию;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48) в строке 440.00.047 II указывается количество экспортированных (вывозимых) изделий с нагреваемым табаком за пределы территории Республики Казахстан в отчетном периоде в Республику Беларусь;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49) в строке 440.00.047 III указывается количество экспортированных (вывозимых) изделий с нагреваемым табаком за пределы территории Республики Казахстан в отчетном периоде в Республику Армения;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50) в строке 440.00.047 IV указывается количество экспортированных (вывозимых) изделий с нагреваемым табаком за пределы территории Республики Казахстан в отчетном периоде в Кыргызскую Республику;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51) в строке 440.00.047 V указывается количество экспортированных (вывозимых) изделий с нагреваемым табаком за пределы территории Республики Казахстан в отчетном периоде в третьи страны;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52) в строке 440.00.048 указывается общее количество экспортированного (вывозимого) табака для кальяна за пределы территории Республики Казахстан за отчетный период;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53) в строке 440.00.048 I указывается количество экспортированного (вывозимого) табака для кальяна за пределы территории Республики Казахстан в отчетном периоде в Российскую Федерацию;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54) в строке 440.00.048 II указывается количество экспортированного (вывозимого) табака для кальяна за пределы территории Республики Казахстан в отчетном периоде в Республику Беларусь;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55) в строке 440.00.048 III указывается количество экспортированного (вывозимого) табака для кальяна за пределы территории Республики Казахстан в отчетном периоде в Республику Армения;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56) в строке 440.00.048 IV указывается количество экспортированного (вывозимого) табака для кальяна за пределы территории Республики Казахстан в отчетном периоде в Кыргызскую Республику;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57) в строке 440.00.048 V указывается количество экспортированного (вывозимого) табака для кальяна за пределы территории Республики Казахстан в отчетном периоде в третьи страны;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58) в строке 440.00.049 указывается общее количество экспортируемого (вывозимого) табака за пределы территории Республики Казахстан за отчетный период;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59) в строке 440.00.049 I указывается количество экспортируемого (вывозимого) табака за пределы территории Республики Казахстан в отчетном периоде в Российскую Федерацию;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60) в строке 440.00.049 II указывается количество экспортируемого (вывозимого) табака за пределы территории Республики Казахстан в отчетном периоде в Республику Беларусь;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61) в строке 440.00.049 III указывается количество экспортируемого (вывозимого) табака за пределы территории Республики Казахстан в отчетном периоде в Республику Армения;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62) в строке 440.00.049 IV указывается количество экспортируемого (вывозимого) табака за пределы территории Республики Казахстан в отчетном периоде в Кыргызскую Республику;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63) в строке 440.00.049 V указывается количество экспортируемого (вывозимого) табака за пределы территории Республики Казахстан в отчетном периоде в третьи страны;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64) в строке 440.00.050 указывается количество сигарет с фильтром, использованных при натуральной оплате, испорченных, утерянных и прочее, подтвержденные документально;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65) в строке 440.00.051 указывается количество сигарет без фильтра, папирос, использованных при натуральной оплате, испорченных, утерянных и прочее, подтвержденные документально;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66) в строке 440.00.052 указывается количество сигар, использованных при натуральной оплате, испорченных, утерянных и прочее, подтвержденные документально;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67) в строке 440.00.053 указывается количество сигарилл, использованных при натуральной оплате, испорченных, утерянных и прочее, подтвержденные документально;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68) в строке 440.00.054 указывается количество изделий с нагреваемым табаком, использованных при натуральной оплате, испорченных, утерянных и прочих, подтвержденных документально;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69) в строке 440.00.055 указывается количество табака для кальяна, использованного при натуральной оплате, испорченного, утерянного и прочее, подтвержденные документально;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70) в строке 440.00.056 указывается количество табака, использованного при натуральной оплате, испорченного, утерянного и прочее, подтвержденные документально.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Раздел "Остаток на конец отчетного периода"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6. В разделе "Остаток на конец отчетного периода":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в строке 440.00.057 указывается остаток сигарет с фильтром, оставшегося у декларанта на конец отчетного периода. Величина данной строки определяется сложением величин, указанных в строках 440.00.001 и 440.00.008, за минусом величины, указанной в строке 440.00.022. При представлении декларации за следующий отчетный период показатель данной строки переносится в строку 440.00.001 указанной декларации;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в строке 440.00.058 указывается остаток сигарет без фильтра, папирос, оставшихся у декларанта на конец отчетного периода. Величина данной строки определяется сложением величин, указанных в строках 440.00.002 и 440.00.009, за минусом величины, указанной в строке 440.00.023. При представлении декларации за следующий отчетный период показатель данной строки переносится в строку 440.00.002 указанной декларации;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в строке 440.00.059 указывается остаток сигар, оставшихся у декларанта на конец отчетного периода. Величина данной строки определяется сложением величин, указанных в строках 440.00.003 и 440.00.010, за минусом величины, указанной в строке 440.00.024. При представлении декларации за следующий отчетный период показатель данной строки переносится в строку 440.00.003 указанной декларации;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в строке 440.00.060 указывается остаток сигарилл, оставшихся у декларанта на конец отчетного периода. Величина данной строки определяется сложением величин, указанных в строках 440.00.004 и 440.00.011, за минусом величины, указанной в строке 440.00.025. При представлении декларации за следующий отчетный период показатель данной строки переносится в строку 440.00.004 указанной декларации;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в строке 440.00.061 указывается остаток изделий с нагреваемым табаком, оставшихся у декларанта на конец отчетного периода. Величина данной строки определяется сложением величин, указанных в строках 440.00.005 и 440.00.012, за минусом величины, указанной в строке 440.00.026. При представлении декларации за следующий отчетный период показатель данной строки переносится в строку 440.00.005 указанной декларации;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в строке 440.00.062 указывается остаток табака для кальяна, оставшегося у декларанта на конец отчетного периода. Величина данной строки определяется сложением величин, указанных в строках 440.00.006 и 440.00.013, за минусом величины, указанной в строке 440.00.027. При представлении декларации за следующий отчетный период показатель данной строки переносится в строку 440.00.006 указанной декларации;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в строке 440.00.063 указывается остаток табака, оставшегося у декларанта на конец отчетного периода. Величина данной строки определяется сложением величин, указанных в строках 440.00.007 и 440.00.014, за минусом величины, указанной в строке 440.00.028. При представлении декларации за следующий отчетный период показатель данной строки переносится в строку 440.00.007 указанной декларации.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Глава 2. Составление приложения 1 к декларации (форма 440.01) – Сведения об объемах табачных изделий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7. Форма 440.01 предназначена для отражения информации об объемах табачных изделий по наименованиям, посредством персональных идентификационных номеров-кодов (далее – ПИН-код), оставшихся на начало и конец, полученных и реализованных за отчетный период декларантами.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Раздел "Общая информация о декларанте"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8. В разделе "Общая информация о декларанте" декларант указывает следующие данные: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ИИН (БИН) – индивидуальный идентификационный (бизнес-идентификационный) номер налогоплательщика;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отчетный период, за который представляется декларация.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Отчетный период указывается арабскими цифрами.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Если номер месяца имеет менее двух символов, то он указывается в правой ячейке.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Раздел "Объемы табачных изделий"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9. В разделе "Объемы табачных изделий":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в строке 440.01.001 указывается код расшифровываемой строки Декларации, каждой в отдельности. На каждый код строки составляется отдельная страница, при этом нумерация страниц остается сквозной;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строка 440.01.002 состоит из пяти граф: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графе А указывается порядковый номер строки;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графе В указывается наименование поставщика или получателя;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графе С указывается ИИН/БИН поставщика или получателя;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графе D указывается ПИН-код для табачных изделий, присвоенный в соответствии с порядком, утвержденным уполномоченным органом в области государственного регулирования производства и оборота табачных изделий;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графе Е указываются объемы отпускаемых, получаемых или остаток табачных изделий (штуки);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в строке 440.01.003 указывается итоговое количество сигарет с фильтром, отраженных на заполняемой странице формы 440.01;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в строке 440.01.004 указывается итоговое количество сигарет без фильтра, папирос, отраженных на заполняемой странице формы 440.01;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в строке 440.01.005 указывается итоговое количество сигар, отраженных на заполняемой странице формы 440.01;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в строке 440.01.006 указывается итоговое количество сигарилл, отраженных на заполняемой странице формы 440.01;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в строке 440.01.007 указывается итоговое количество изделий с нагреваемым табаком, отраженных на заполняемой странице формы 440.01;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8) в строке 440.01.008 указывается итоговое количество табака для кальяна, отраженного на заполняемой странице формы 440.01;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9) в строке 440.01.009 указывается итоговое количество табака, отраженного на заполняемой странице формы 440.01.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Глава 3. Составление приложения 2 к декларации (форма 440.02) – Сведения о поступлении табачных изделий по импорту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10. Форма 440.02 предназначена для отражения информации об импорте (ввозе) табачных изделий на территорию Республики Казахстан лицами, осуществляющими импорт табачных изделий.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Раздел "Общая информация о декларанте"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11. В разделе "Общая информация о декларанте" декларант указывает следующие данные: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1) ИИН (БИН) – индивидуальный идентификационный (бизнес-идентификационный) номер налогоплательщика;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отчетный период, за который представляется декларация.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Отчетный период указывается арабскими цифрами.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Если номер месяца имеет менее двух символов, то он указывается в правой ячейке;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код ТН ВЭД. Указываются коды товаров в соответствии с единой Товарной номенклатурой внешнеэкономической деятельности Евразийского экономического союза, утвержденной Решением Совета Евразийской экономической комиссии от 16 июля 2012 года № 54;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регистрационный номер таможенной декларации, в соответствии с которой табачные изделия импортированы, за исключением из Российской Федерации, Республики Беларусь, Республики Армения и Кыргызской Республики;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договор (контракт) по импорту (ввозу). Указываются номер и дата заключения договора (контракта) с поставщиком.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Раздел "Объем импорта табачных изделий"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12. В разделе "Объем импорта табачных изделий":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в строке 440.02.001 указывается количество импортируемых (ввозимых) сигарет с фильтром на территорию Республики Казахстан согласно заключенному договору (контракту) на поставку;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в строке 440.02.002 указывается количество импортируемых (ввозимых) сигарет без фильтра, папирос на территорию Республики Казахстан согласно заключенному договору (контракту) на поставку;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в строке 440.02.003 указывается количество импортируемых (ввозимых) сигар на территорию Республики Казахстан согласно заключенному договору (контракту) на поставку;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в строке 440.02.004 указывается количество импортируемых (ввозимых) сигарилл на территорию Республики Казахстан согласно заключенному договору (контракту) на поставку;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в строке 440.02.005 указывается количество импортируемых (ввозимых) изделий с нагреваемым табаком на территорию Республики Казахстан согласно заключенному договору (контракту) на поставку;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в строке 440.02.006 указывается количество импортируемого (ввозимого) табака для кальяна на территорию Республики Казахстан согласно заключенному договору (контракту) на поставку;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в строке 440.02.007 указывается количество импортируемого (ввозимого) табака на территорию Республики Казахстан согласно заключенному договору (контракту) на поставку.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Раздел "Общая стоимость поставки"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13. В разделе "Общая стоимость поставки":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в строке 440.02.006 указывается общая стоимость импортируемых (ввозимых) сигарет с фильтром на территорию Республики Казахстан согласно заключенному договору (контракту) с поставщиком;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в строке 440.02.007 указывается общая стоимость импортируемых (ввозимых) сигарет без фильтра, папирос на территорию Республики Казахстан согласно заключенному договору (контракту) с поставщиком;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в строке 440.02.008 указывается общая стоимость импортируемых (ввозимых) сигар на территорию Республики Казахстан согласно заключенному договору (контракту) с поставщиком;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в строке 440.02.009 указывается общая стоимость импортируемых (ввозимых) сигарилл на территорию Республики Казахстан согласно заключенному договору (контракту) с поставщиком;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в строке 440.02.010 указывается общая стоимость импортируемых (ввозимых) изделий с нагреваемым табаком на территорию Республики Казахстан согласно заключенному договору (контракту) с поставщиком;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в строке 440.02.011 указывается общая стоимость импортируемого (ввозимого) табака для кальяна на территорию Республики Казахстан согласно заключенному договору (контракту) с поставщиком;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в строке 440.02.012 указывается общая стоимость импортируемого (ввозимого) табака на территорию Республики Казахстан согласно заключенному договору (контракту) с поставщиком.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Раздел "Количество импортированных табачных изделий за отчетный период"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14. В разделе "Количество импортированных табачных изделий за отчетный период":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в строке 440.02.011 указывается общее количество импортированных (ввозимых) сигарет с фильтром на территорию Республики Казахстан за отчетный период. Показатель данной строки подлежит расшифровке в форме 440.01;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в строке 440.02.011 I указывается количество импортированных (ввозимых) сигарет с фильтром на территорию Республики Казахстан в отчетном периоде из Российской Федерации;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в строке 440.02.011 II указывается количество импортированных (ввозимых) сигарет с фильтром на территорию Республики Казахстан в отчетном периоде из Республики Беларусь;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в строке 440.02.011 III указывается количество импортированных (ввозимых) сигарет с фильтром на территорию Республики Казахстан в отчетном периоде из Республики Армения;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в строке 440.02.011 IV указывается количество импортированных (ввозимых) сигарет с фильтром на территорию Республики Казахстан в отчетном периоде из Кыргызской Республики;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в строке 440.02.011 V указывается количество импортированных (ввозимых) сигарет с фильтром на территорию Республики Казахстан в отчетном периоде из третьих стран;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в строке 440.02.012 указывается общее количество импортированных (ввозимых) сигарет без фильтра, папирос на территорию Республики Казахстан за отчетный период. Показатель данной строки подлежит расшифровке в форме 440.01;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8) в строке 440.02.012 I указывается количество импортированных (ввозимых) сигарет без фильтра, папирос на территорию Республики Казахстан в отчетном периоде из Российской Федерации;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9) в строке 440.02.012 II указывается количество импортированных (ввозимых) сигарет без фильтра, папирос на территорию Республики Казахстан в отчетном периоде из Республики Беларусь;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10) в строке 440.02.012 III указывается количество импортированных (ввозимых) сигарет без фильтра, папирос на территорию Республики Казахстан в отчетном периоде из Республики Армения;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11) в строке 440.02.012 IV указывается количество импортированных (ввозимых) сигарет без фильтра, папирос на территорию Республики Казахстан в отчетном периоде из Кыргызской Республики;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12) в строке 440.02.012 V указывается количество импортированных (ввозимых) сигарет без фильтра, папирос на территорию Республики Казахстан в отчетном периоде из третьих стран;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13) в строке 440.02.013 указывается общее количество импортированных (ввозимых) сигар на территорию Республики Казахстан за отчетный период. Показатель данной строки подлежит расшифровке в форме 440.01;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14) в строке 440.02.013 I указывается количество импортированных (ввозимых) сигар на территорию Республики Казахстан в отчетном периоде из Российской Федерации;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15) в строке 440.02.013 II указывается количество импортированных (ввозимых) сигар на территорию Республики Казахстан в отчетном периоде из Республики Беларусь;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16) в строке 440.02.013 III указывается количество импортированных (ввозимых) сигар на территорию Республики Казахстан в отчетном периоде из Республики Армения;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17) в строке 440.02.013 IV указывается количество импортированных (ввозимых) сигар на территорию Республики Казахстан в отчетном периоде из Кыргызской Республики;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18) в строке 440.02.013 V указывается количество импортированных (ввозимых) сигар на территорию Республики Казахстан в отчетном периоде из третьих стран;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19) в строке 440.02.014 указывается общее количество импортированных (ввозимых) сигарилл на территорию Республики Казахстан за отчетный период. Показатель данной строки подлежит расшифровке в форме 440.01;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20) в строке 440.02.014 I указывается количество импортированных (ввозимых) сигарилл на территорию Республики Казахстан в отчетном периоде из Российской Федерации;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21) в строке 440.02.014 II указывается количество импортированных (ввозимых) сигарилл на территорию Республики Казахстан в отчетном периоде из Республики Беларусь;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22) в строке 440.02.014 III указывается количество импортированных (ввозимых) сигарилл на территорию Республики Казахстан в отчетном периоде из Республики Армения;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23) в строке 440.02.014 IV указывается количество импортированных (ввозимых) сигарилл на территорию Республики Казахстан в отчетном периоде из Кыргызской Республики;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24) в строке 440.02.014 V указывается количество импортированных (ввозимых) сигарилл на территорию Республики Казахстан в отчетном периоде из третьих стран;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25) в строке 440.02.015 указывается общее количество импортированных (ввозимых) изделий с нагреваемым табаком на территорию Республики Казахстан за отчетный период. Показатель данной строки подлежит расшифровке в форме 440.01;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26) в строке 440.02.015 I указывается количество импортированных (ввозимых) изделий с нагреваемым табаком на территорию Республики Казахстан в отчетном периоде из Российской Федерации;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27) в строке 440.02.015 II указывается количество импортированных (ввозимых) изделий с нагреваемым табаком на территорию Республики Казахстан в отчетном периоде из Республики Беларусь;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28) в строке 440.02.015 III указывается количество импортированных (ввозимых) изделий с нагреваемым табаком на территорию Республики Казахстан в отчетном периоде из Республики Армения;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29) в строке 440.02.015 IV указывается количество импортированных (ввозимых) изделий с нагреваемым табаком на территорию Республики Казахстан в отчетном периоде из Кыргызской Республики;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30) в строке 440.02.015 V указывается количество импортированных (ввозимых) изделий с нагреваемым табаком на территорию Республики Казахстан в отчетном периоде из третьих стран;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31) в строке 440.02.016 указывается общее количество импортированного (ввозимого) табака для кальяна на территорию Республики Казахстан за отчетный период. Показатель данной строки подлежит расшифровке в форме 440.01;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32) в строке 440.02.016 I указывается количество импортированного (ввозимого) табака для кальяна на территорию Республики Казахстан в отчетном периоде из Российской Федерации;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33) в строке 440.02.016 II указывается количество импортированного (ввозимого) табака для кальяна на территорию Республики Казахстан в отчетном периоде из Республики Беларусь;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34) в строке 440.02.016 III указывается количество импортированного (ввозимого) табака для кальяна на территорию Республики Казахстан в отчетном периоде из Республики Армения;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35) в строке 440.02.016 IV указывается количество импортированного (ввозимого) табака для кальяна на территорию Республики Казахстан в отчетном периоде из Кыргызской Республики;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36) в строке 440.02.016 V указывается количество импортированного (ввозимого) табака для кальяна на территорию Республики Казахстан в отчетном периоде из третьих стран;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37) в строке 440.02.017 указывается общее количество импортированного (ввозимого) табака на территорию Республики Казахстан за отчетный период. Показатель данной строки подлежит расшифровке в форме 440.01;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38) в строке 440.02.017 I указывается количество импортированного (ввозимого) табака на территорию Республики Казахстан в отчетном периоде из Российской Федерации;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39) в строке 440.02.017 II указывается количество импортированного (ввозимого) табака на территорию Республики Казахстан в отчетном периоде из Республики Беларусь;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40) в строке 440.02.017 III указывается количество импортированного (ввозимого) табака на территорию Республики Казахстан в отчетном периоде из Республики Армения;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41) в строке 440.02.017 IV указывается количество импортированного (ввозимого) табака на территорию Республики Казахстан в отчетном периоде из Кыргызской Республики;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42) в строке 440.02.017 V указывается количество импортированного (ввозимого) табака на территорию Республики Казахстан в отчетном периоде из третьих стран.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Раздел "Стоимость импортированных табачных изделий за отчетный период"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15. В разделе "Стоимость импортированных табачных изделий за отчетный период":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в строке 440.02.016 указывается стоимость импортированных (ввозимых) сигарет с фильтром на территорию Республики Казахстан за отчетный период;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в строке 440.02.017 указывается стоимость импортированных (ввозимых) сигарет без фильтра, папирос на территорию Республики Казахстан за отчетный период;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в строке 440.02.018 указывается стоимость импортированных (ввозимых) сигар на территорию Республики Казахстан за отчетный период;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в строке 440.02.019 указывается стоимость импортированных (ввозимых) сигарилл на территорию Республики Казахстан за отчетный период;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в строке 440.02.020 указывается стоимость импортированных (ввозимых) изделий с нагреваемым табаком на территорию Республики Казахстан за отчетный период;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в строке 440.02.021 указывается стоимость импортированного (ввозимого) табака для кальяна на территорию Республики Казахстан за отчетный период;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в строке 440.02.022 указывается стоимость импортированного (ввозимого) табака на территорию Республики Казахстан за отчетный период.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Глава 4. Составление приложения 3 к декларации (форма 440.03) – Сведения о поставках табачных изделий на экспорт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16. Форма 440.03 предназначена для отражения информации об экспорте (вывозе) табачных изделий за пределы территории Республики Казахстан лицами, осуществляющими оптовую реализацию табачных изделий.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Раздел "Общая информация о декларанте"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17. В разделе "Общая информация о декларанте" декларант указывает следующие данные: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ИИН (БИН) – индивидуальный идентификационный (бизнес-идентификационный) номер налогоплательщика;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2) отчетный период, за который представляется декларация.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Отчетный период указывается арабскими цифрами.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Если номер месяца имеет менее двух символов, то он указывается в правой ячейке;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 код ТН ВЭД. Указываются коды товаров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единой Товарной номенклатурой</w:t>
      </w:r>
      <w:r>
        <w:rPr>
          <w:rFonts w:ascii="Times New Roman"/>
          <w:b w:val="false"/>
          <w:i w:val="false"/>
          <w:color w:val="000000"/>
          <w:sz w:val="28"/>
        </w:rPr>
        <w:t xml:space="preserve"> внешнеэкономической деятельности Евразийского экономического союза утвержденной Решением Совета Евразийской экономической комиссии от 16 июля 2012 года № 54;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регистрационный номер таможенной декларации, в соответствии с которой табачные изделия экспортированы, за исключением в Российскую Федерацию, Республики Беларусь, Республики Армения и Кыргызской Республики;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договор (контракт) по экспорту (вывозу). Указываются номер и дата заключения договора (контракта) с получателем.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Раздел "Объем экспорта табачных изделий"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18. В разделе "Объем экспорта табачных изделий":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в строке 440.03.001 указывается количество экспортируемых (вывозимых) сигарет с фильтром за пределы территории Республики Казахстан согласно заключенному договору (контракту) на поставку;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в строке 440.03.002 указывается количество экспортируемых (вывозимых) сигарет без фильтра, папирос за пределы территории Республики Казахстан согласно заключенному договору (контракту) на поставку;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в строке 440.03.003 указывается количество экспортируемых (вывозимых) сигар за пределы территории Республики Казахстан согласно заключенному договору (контракту) на поставку;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в строке 440.03.004 указывается количество экспортируемых (вывозимых) сигарилл за пределы территории Республики Казахстан согласно заключенному договору (контракту) на поставку;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в строке 440.03.005 указывается количество экспортируемых (вывозимых) изделий с нагреваемым табаком за пределы территории Республики Казахстан согласно заключенному договору (контракту) на поставку;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в строке 440.03.006 указывается количество экспортируемого (вывозимого) табака для кальяна за пределы территории Республики Казахстан согласно заключенному договору (контракту) на поставку;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в строке 440.03.007 указывается количество экспортируемого (вывозимого) табака за пределы территории Республики Казахстан согласно заключенному договору (контракту) на поставку.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Раздел "Общая стоимость поставки на экспорт"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19. В разделе "Общая стоимость поставки на экспорт":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в строке 440.03.006 указывается общая стоимость экспортируемых (вывозимых) сигарет с фильтром за пределы территории Республики Казахстан согласно заключенному договору (контракту) на поставку;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в строке 440.03.007 указывается общая стоимость экспортируемых (вывозимых) сигарет без фильтра, папирос за пределы территории Республики Казахстан согласно заключенному договору (контракту) на поставку;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в строке 440.03.008 указывается общая стоимость экспортируемых (вывозимых) сигар за пределы территории Республики Казахстан согласно заключенному договору (контракту) на поставку;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в строке 440.03.009 указывается общая стоимость экспортируемых (вывозимых) сигарилл за пределы территории Республики Казахстан согласно заключенному договору (контракту) на поставку;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в строке 440.03.010 указывается общая стоимость экспортируемых (вывозимых) изделий с нагреваемым табаком за пределы территории Республики Казахстан согласно заключенному договору (контракту) на поставку;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в строке 440.03.011 указывается общая стоимость экспортируемого (вывозимого) табака для кальяна за пределы территории Республики Казахстан согласно заключенному договору (контракту) на поставку;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в строке 440.03.012 указывается общая стоимость экспортируемого (вывозимого) табака за пределы территории Республики Казахстан согласно заключенному договору (контракту) на поставку.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Раздел "Количество экспортированных табачных изделий за отчетный период"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20. В разделе "Количество экспортированных табачных изделий за отчетный период":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в строке 440.03.011 указывается общее количество экспортированных (вывозимых) сигарет с фильтром за пределы территории Республики Казахстан за отчетный период. Показатель данной строки подлежит расшифровке в форме 440.01;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в строке 440.03.011 I указывается количество экспортированных (вывозимых) сигарет с фильтром за пределы территории Республики Казахстан в отчетном периоде в Российскую Федерацию;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в строке 440.03.011 II указывается количество экспортированных (вывозимых) сигарет с фильтром за пределы территории Республики Казахстан в отчетном периоде в Республику Беларусь;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в строке 440.03.011 III указывается количество экспортированных (вывозимых) сигарет с фильтром за пределы территории Республики Казахстан в отчетном периоде в Республику Армения;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в строке 440.03.011 IV указывается количество экспортированных (вывозимых) сигарет с фильтром за пределы территории Республики Казахстан в отчетном периоде в Кыргызскую Республику;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в строке 440.03.011 V указывается количество экспортированных (вывозимых) сигарет с фильтром за пределы территории Республики Казахстан в отчетном периоде в третьи страны;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в строке 440.03.012 указывается общее количество экспортированных (вывозимых) сигарет без фильтра, папирос за пределы территории Республики Казахстан за отчетный период. Показатель данной строки подлежит расшифровке в форме 440.01;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8) в строке 440.03.012 I указывается количество экспортированных (вывозимых) сигарет без фильтра, папирос за пределы территории Республики Казахстан в отчетном периоде в Российскую Федерацию;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9) в строке 440.03.012 II указывается количество экспортированных (вывозимых) сигарет без фильтра, папирос за пределы территории Республики Казахстан в отчетном периоде в Республику Беларусь;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10) в строке 440.03.012 III указывается количество экспортированных (вывозимых) сигарет без фильтра, папирос за пределы территории Республики Казахстан в отчетном периоде в Республику Армения;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11) в строке 440.03.012 IV указывается количество экспортированных (вывозимых) сигарет без фильтра, папирос за пределы территории Республики Казахстан в отчетном периоде в Кыргызскую Республику;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12) в строке 440.03.012 V указывается количество экспортированных (вывозимых) сигарет без фильтра, папирос за пределы территории Республики Казахстан в отчетном периоде в третьи страны;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13) в строке 440.03.013 указывается общее количество экспортированных (вывозимых) сигар за пределы территории Республики Казахстан за отчетный период. Показатель данной строки подлежит расшифровке в форме 440.01;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14) в строке 440.03.013 I указывается количество экспортированных (вывозимых) сигар за пределы территории Республики Казахстан в отчетном периоде в Российскую Федерацию;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15) в строке 440.03.013 II указывается количество экспортированных (вывозимых) сигар за пределы территории Республики Казахстан в отчетном периоде в Республику Беларусь;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16) в строке 440.03.013 III указывается количество экспортированных (вывозимых) сигар за пределы территории Республики Казахстан в отчетном периоде в Республику Армения;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17) в строке 440.03.013 IV указывается количество экспортированных (вывозимых) сигар за пределы территории Республики Казахстан в отчетном периоде в Кыргызскую Республику;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18) в строке 440.03.013 V указывается количество экспортированных (вывозимых) сигар за пределы территории Республики Казахстан в отчетном периоде в третьи страны;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19) в строке 440.03.014 указывается общее количество экспортированных (вывозимых) сигарилл за пределы территории Республики Казахстан за отчетный период. Показатель данной строки подлежит расшифровке в форме 440.01;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20) в строке 440.03.014 I указывается количество экспортированных (вывозимых) сигарилл за пределы территории Республики Казахстан в отчетном периоде в Российскую Федерацию;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21) в строке 440.03.014 II указывается количество экспортированных (вывозимых) сигарилл за пределы территории Республики Казахстан в отчетном периоде в Республику Беларусь;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22) в строке 440.03.014 III указывается количество экспортированных (вывозимых) сигарилл за пределы территории Республики Казахстан в отчетном периоде в Республику Армения;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23) в строке 440.03.014 IV указывается количество экспортированных (вывозимых) сигарилл за пределы территории Республики Казахстан в отчетном периоде в Кыргызскую Республику;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24) в строке 440.03.014 V указывается количество экспортированных (вывозимых) сигарилл за пределы территории Республики Казахстан в отчетном периоде в третьи страны;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25) в строке 440.03.015 указывается общее количество экспортируемых (вывозимых) изделий с нагреваемым табаком за пределы территории Республики Казахстан за отчетный период. Показатель данной строки подлежит расшифровке в форме 440.01;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26) в строке 440.03.015 I указывается количество экспортируемых (вывозимых) изделий с нагреваемым табаком за пределы территории Республики Казахстан в отчетном периоде в Российскую Федерацию;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27) в строке 440.03.015 II указывается количество экспортируемых (вывозимых) изделий с нагреваемым табаком за пределы территории Республики Казахстан в отчетном периоде в Республику Беларусь;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28) в строке 440.03.015 III указывается количество экспортируемых (вывозимых) изделий с нагреваемым табаком за пределы территории Республики Казахстан в отчетном периоде в Республику Армения;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29) в строке 440.03.015 IV указывается количество экспортируемых (вывозимых) изделий с нагреваемым табаком за пределы территории Республики Казахстан в отчетном периоде в Кыргызскую Республику;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30) в строке 440.03.015 V указывается количество экспортируемых (вывозимых) изделий с нагреваемым табаком за пределы территории Республики Казахстан в отчетном периоде в третьи страны;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31) в строке 440.03.016 указывается общее количество экспортируемого (вывозимого) табака для кальяна за пределы территории Республики Казахстан за отчетный период. Показатель данной строки подлежит расшифровке в форме 440.01;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32) в строке 440.03.016 I указывается количество экспортируемого (вывозимого) табака для кальяна за пределы территории Республики Казахстан в отчетном периоде в Российскую Федерацию;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33) в строке 440.03.016 II указывается количество экспортируемого (вывозимого) табака для кальяна за пределы территории Республики Казахстан в отчетном периоде в Республику Беларусь;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34) в строке 440.03.016 III указывается количество экспортируемого (вывозимого) табака для кальяна за пределы территории Республики Казахстан в отчетном периоде в Республику Армения;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35) в строке 440.03.016 IV указывается количество экспортируемого (вывозимого) табака для кальяна за пределы территории Республики Казахстан в отчетном периоде в Кыргызскую Республику;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36) в строке 440.03.016 V указывается количество экспортируемого (вывозимого) табака для кальяна за пределы территории Республики Казахстан в отчетном периоде в третьи страны;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37) в строке 440.03.017 указывается общее количество экспортируемого (вывозимого) табака за пределы территории Республики Казахстан за отчетный период. Показатель данной строки подлежит расшифровке в форме 440.01;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38) в строке 440.03.017 I указывается количество экспортируемого (вывозимого) табака за пределы территории Республики Казахстан в отчетном периоде в Российскую Федерацию;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39) в строке 440.03.017 II указывается количество экспортируемого (вывозимого) табака за пределы территории Республики Казахстан в отчетном периоде в Республику Беларусь;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40) в строке 440.03.017 III указывается количество экспортируемого (вывозимого) табака за пределы территории Республики Казахстан в отчетном периоде в Республику Армения;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41) в строке 440.03.017 IV указывается количество экспортируемого (вывозимого) табака за пределы территории Республики Казахстан в отчетном периоде в Кыргызскую Республику;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42) в строке 440.03.017 V указывается количество экспортируемого (вывозимого) табака за пределы территории Республики Казахстан в отчетном периоде в третьи страны.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Раздел "Стоимость экспортированных табачных изделий за отчетный период"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21. В разделе "Стоимость экспортированных табачных изделий за отчетный период":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в строке 440.03.016 указывается стоимость экспортированных (вывозимых) сигарет с фильтром за пределы территории Республики Казахстан за отчетный период;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в строке 440.03.017 указывается стоимость экспортированных (вывозимых) сигарет без фильтра, папирос за пределы территории Республики Казахстан за отчетный период;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в строке 440.03.018 указывается стоимость экспортированных (вывозимых) сигар за пределы территории Республики Казахстан за отчетный период;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в строке 440.03.019 указывается стоимость экспортированных (вывозимых) сигарилл за пределы территории Республики Казахстан за отчетный период;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в строке 440.03.020 указывается стоимость экспортированных (вывозимых) изделий с нагреваемым табаком за пределы территории Республики Казахстан за отчетный период;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в строке 440.03.021 указывается стоимость экспортированного (вывозимого) табака для кальяна за пределы территории Республики Казахстан за отчетный период;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в строке 440.03.022 указывается стоимость экспортированного (вывозимого) табака за пределы территории Республики Казахстан за отчетный период.</w:t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РГП на ПХВ «Институт законодательства и правовой информации Республики Казахстан» Министерства юстиции Республики Казахстан
				</w:t>
      </w:r>
    </w:p>
    <w:sectPr>
      <w:pgSz w:w="11907" w:h="16839" w:code="9"/>
      <w:pgMar w:top="1440" w:right="1080" w:bottom="1440" w:left="1080"/>
    </w:sectPr>
  </w:body>
</w:document>
</file>

<file path=word/numbering.xml><?xml version="1.0" encoding="utf-8"?>
<w:numbering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/Relationships>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