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14ded" w14:textId="1514d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учебных программ и типовых учебных планов по подготовке и повышению квалификации работников, занимающих должность руководителя и охранника в частной охранной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23 февраля 2015 года № 143. Зарегистрирован в Министерстве юстиции Республики Казахстан 27 марта 2015 года № 10557.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 Закона Республики Казахстан "Об охранной деятельности"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внутренних дел РК от 24.08.2026 </w:t>
      </w:r>
      <w:r>
        <w:rPr>
          <w:rFonts w:ascii="Times New Roman"/>
          <w:b w:val="false"/>
          <w:i w:val="false"/>
          <w:color w:val="000000"/>
          <w:sz w:val="28"/>
        </w:rPr>
        <w:t>№ 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 учебные программы и типовые учебные планы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подготовке и повышению квалификации работников, занимающих должность руководителя и охранника в частной охранной организации.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административной полиции Министерства внутренних дел Республики Казахстан (Лепеха И.В.) обеспечить: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внутренних дел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внутренних дел генерал-майора полиции Тургумбаева Е.З.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генерал-лейтенант полиции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Касымов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2015 года № 143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учебные программы и типовые учебные планы по подготовке и повышению квалификации работников, занимающих должность руководителя и охранника в частной охранной организации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учебные программы - в редакции приказа Министра внутренних дел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2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учебные программы и типовые учебные планы по подготовке и повышению квалификации работников, занимающих должность руководителя и охранника в частной охранной организации (далее – Типовые учебные программы и типовые учебные планы)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 Закона Республики Казахстан "Об охранной деятельности".</w:t>
      </w:r>
    </w:p>
    <w:bookmarkEnd w:id="7"/>
    <w:bookmarkStart w:name="z2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Продолжительность курса обучения составляет:</w:t>
      </w:r>
    </w:p>
    <w:bookmarkEnd w:id="8"/>
    <w:bookmarkStart w:name="z2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подготовке руководителей частной охранной организации,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 – 57 учебных часов;</w:t>
      </w:r>
    </w:p>
    <w:bookmarkEnd w:id="9"/>
    <w:bookmarkStart w:name="z3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подготовке охранников, оказывающих услуги по охране имущества юридических и физических лиц, в том числе при его транспортировке – 67 учебных часов;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подготовке охранников, осуществляющих защиту жизни и здоровья физических лиц – 86 учебных часов;</w:t>
      </w:r>
    </w:p>
    <w:bookmarkEnd w:id="11"/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повышению квалификации руководителей частной охранной организации,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 – 15 учебных часов;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повышению квалификации охранников, оказывающих услуги по охране имущества юридических и физических лиц, в том числе при его транспортировке – 42 учебных часа;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повышению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 – 42 учебных часа;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повышению квалификации охранников, осуществляющих защиту жизни и здоровья физических лиц – 40 учебных часов.</w:t>
      </w:r>
    </w:p>
    <w:bookmarkEnd w:id="15"/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Руководители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 при непрерывном стаже работы в должности проходят повышение квалификации один раз в два года.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квалификации охранников проводится при непрерывном стаже работы в должности ежегодно и при приеме на работу вновь в случае прерывания стажа более одного года.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Специализированным учебным центрам предоставляется право, в зависимости от местных условий, составлять тематические планы и содержание тем, по согласованию с заказчиками корректировать соотношение учебных часов между теоретическими и практическими занятиями в рамках Типовых учебных программ и типовых учебных планов.</w:t>
      </w:r>
    </w:p>
    <w:bookmarkEnd w:id="18"/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учетом Типовых учебных программ и типовых учебных планов подготовка и повышение квалификации руководителей и охранников частных охранных организаций проводятся раздельно.</w:t>
      </w:r>
    </w:p>
    <w:bookmarkEnd w:id="19"/>
    <w:bookmarkStart w:name="z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проведении занятий по огневой подготовке в рамках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вещества, по согласованию с руководителями либо охранниками частных охранных организаций допускается использование электронных и пневматических тиров.</w:t>
      </w:r>
    </w:p>
    <w:bookmarkEnd w:id="20"/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окончании курсов обучения по подготовке и повышению квалификации в учебном центре проводятся экзамены по пройденным темам путем тестирования. Экзамены проводятся комиссией в составе не менее 3 человек, председателем которой является представитель уполномоченного органа подразделения, осуществляющего единый учет всех субъектов охранной деятельности.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Повторная сдача экзамена обучавшимся может быть проведена не ранее чем через две недели после первоначальной сдачи экзаменов.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Лицам, успешно сдавшим экзамены, выдается свидетельство специализированного учебного центра в электронном или в бумажном виде о присвоении/подтверждении квалификации, подписанное руководителем учебного центра и всеми членами экзаменационной комиссии.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об окончании курса подготовки/повышения квалификации изготавливается типографским офсетным способом, зеленого цвета, размером 115 х 75 мм.</w:t>
      </w:r>
    </w:p>
    <w:bookmarkEnd w:id="24"/>
    <w:bookmarkStart w:name="z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об окончании курса подготовки/повышения квалификации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 выдается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учебным программам и типовым учебным планам.</w:t>
      </w:r>
    </w:p>
    <w:bookmarkEnd w:id="25"/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об окончании курса подготовки/повышения квалификации охранников, оказывающих услуги по охране имущества юридических и физических лиц, в том числе при его транспортировке выдается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учебным программам и типовым учебным планам.</w:t>
      </w:r>
    </w:p>
    <w:bookmarkEnd w:id="26"/>
    <w:bookmarkStart w:name="z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об окончании курса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 выдается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учебным программам и типовым учебным планам.</w:t>
      </w:r>
    </w:p>
    <w:bookmarkEnd w:id="27"/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об окончании курса подготовки/повышения квалификации охранников, осуществляющих защиту жизни и здоровья физических лиц выдается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учебным программам и типовым учебным планам.</w:t>
      </w:r>
    </w:p>
    <w:bookmarkEnd w:id="28"/>
    <w:bookmarkStart w:name="z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изготовлении свидетельства не допускается использование государственных символов, количество и степень защиты свидетельств согласовываются с Министерством внутренних дел Республики Казахстан.</w:t>
      </w:r>
    </w:p>
    <w:bookmarkEnd w:id="29"/>
    <w:bookmarkStart w:name="z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Свидетельства в электронном виде должны соответствовать образцам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учебных программ и типовых учебных планов, только в месте расположения печати размещается QR-код.</w:t>
      </w:r>
    </w:p>
    <w:bookmarkEnd w:id="30"/>
    <w:bookmarkStart w:name="z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Обжалование решений, действий (бездействия) экзаменационных комиссий учебных центров, осуществляется в порядке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</w:t>
      </w:r>
    </w:p>
    <w:bookmarkEnd w:id="31"/>
    <w:bookmarkStart w:name="z5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Типовая учебная программа по подготовке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</w:t>
      </w:r>
    </w:p>
    <w:bookmarkEnd w:id="32"/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типовую учебную программу по подготовке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деятельности, включаются следующие дисциплины:</w:t>
      </w:r>
    </w:p>
    <w:bookmarkEnd w:id="33"/>
    <w:bookmarkStart w:name="z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основы правовых знаний – 14 часов;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основы организации работы частной охранной организации – 8 часов;</w:t>
      </w:r>
    </w:p>
    <w:bookmarkEnd w:id="35"/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основы профессиональной подготовки работников частной охранной организации – 6 часов;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психологическая подготовка – 6 часов;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антитеррористическая подготовка – 16 часов;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действия при возникновении аварий и чрезвычайных ситуаций – 7 часов.</w:t>
      </w:r>
    </w:p>
    <w:bookmarkEnd w:id="39"/>
    <w:bookmarkStart w:name="z6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Типовой учебный план по подготовке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Основы правовых знаний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Нормативные правовые акты Республики Казахстан, регламентирующие охранную деятельность. Правовые основы, задачи и принципы охранной деятельности. Права и обязанности субъектов охранной деятельности.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Нормативные правовые акты Республики Казахстан, регламентирующие оборот отдельных видов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трудового законодательства.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уголовного законодательства применительно к профессиональной деятельности частной охранной организации. Правовые основания применения физической силы, специальных средств и оружия охранниками.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преступления и его состав. Преступления против личности, собственности и общественной безопасности. (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Конституция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Гражданский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 об административных правонарушениях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организации работы частной охранной организации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положения о деятельности частных охранных организаций. Объекты, их поиск, классификация, прием под охрану. Разработка и заключение договоров. Подготовка документации на объект охраны.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охраны объектов различного предназначения.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охранных организаций с правоохранительными органами, в том числе в области охраны правопорядка и обеспечения общественной безопасности.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профессиональной подготовки работников частной охранной организации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 организации и проведения служебной, специальной и физической подготовки.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 организации и проведения антитеррористической подготовки.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Психологическая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психологического портрета человека, выявление, оценка и прогнозирование поведения человека.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переговоров с правонарушителем, решение конфликтных ситуаций.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Психологическая подготовка охранных служб в образовательных учреждениях.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 применительно к охранной деятельности.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организации антитеррористической защиты объектов, уязвимых в террористическом отношении.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первичного реагирования субъектов охранной деятельности при угрозе совершения либо совершенном акте терроризма.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и классификация чрезвычайных ситуаций. Общая характеристика государственной системы по предупреждению и действиям в чрезвычайных ситуациях.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коллективной и индивидуальной защиты.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Тактика действий работников охраны при возникновении аварий и чрезвычайных ситуаций. Меры безопасности. Порядок вызова и допуска на объект спасательных служб. Работа с первичными средствами пожаротушения.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bookmarkStart w:name="z234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Типовая учебная программа по подготовке охранников, оказывающих услуги по охране имущества юридических и физических лиц, в том числе при его транспортировке</w:t>
      </w:r>
    </w:p>
    <w:bookmarkEnd w:id="41"/>
    <w:bookmarkStart w:name="z23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типовую учебную программу по подготовке охранников, оказывающих услуги по охране имущества юридических и физических лиц, в том числе при его транспортировке включаются следующие дисциплины:</w:t>
      </w:r>
    </w:p>
    <w:bookmarkEnd w:id="42"/>
    <w:bookmarkStart w:name="z23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основы правовых знаний – 7 часов;</w:t>
      </w:r>
    </w:p>
    <w:bookmarkEnd w:id="43"/>
    <w:bookmarkStart w:name="z23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служебная подготовка – 9 часов;</w:t>
      </w:r>
    </w:p>
    <w:bookmarkEnd w:id="44"/>
    <w:bookmarkStart w:name="z23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психологическая подготовка – 5 часов;</w:t>
      </w:r>
    </w:p>
    <w:bookmarkEnd w:id="45"/>
    <w:bookmarkStart w:name="z23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основы специальной техники и связи – 4 часа;</w:t>
      </w:r>
    </w:p>
    <w:bookmarkEnd w:id="46"/>
    <w:bookmarkStart w:name="z24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криминалистика – 3 часа;</w:t>
      </w:r>
    </w:p>
    <w:bookmarkEnd w:id="47"/>
    <w:bookmarkStart w:name="z24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огневая подготовка – 9 часов;</w:t>
      </w:r>
    </w:p>
    <w:bookmarkEnd w:id="48"/>
    <w:bookmarkStart w:name="z24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специальная физическая подготовка – 12 часов;</w:t>
      </w:r>
    </w:p>
    <w:bookmarkEnd w:id="49"/>
    <w:bookmarkStart w:name="z24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медицинская подготовка – 4 часа;</w:t>
      </w:r>
    </w:p>
    <w:bookmarkEnd w:id="50"/>
    <w:bookmarkStart w:name="z24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антитеррористическая подготовка – 10 часов;</w:t>
      </w:r>
    </w:p>
    <w:bookmarkEnd w:id="51"/>
    <w:bookmarkStart w:name="z24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действия при возникновении аварий и чрезвычайных ситуаций – 4 часа.</w:t>
      </w:r>
    </w:p>
    <w:bookmarkEnd w:id="52"/>
    <w:bookmarkStart w:name="z246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Типовой учебный план по подготовке охранников, оказывающих услуги по охране имущества юридических и физических лиц, в том числе при его транспортировке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Основы правовых знаний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уголовного правонарушения и его состав. Понятие и цели уголовного наказания. Понятие административного правонарушения. Административная ответственность и ее основания.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Задержание лица, совершившего правонарушение. Необходимая оборона. Крайняя необходимость.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полномочий работниками частных охранных организаций.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Служебная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задачи и основные направления охранной деятельности.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правоохранительными органами, в том числе в области охраны правопорядка и обеспечения общественной безопасности.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 и обязанности охранников частной охранной организации. Правовое положение, социальная защита и ответственность охранников.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Порядок несения службы на объектах уязвимых в террористическом отношении, стационарных объектах охраны, местах хранения больших ценностей, оружия, патронов, взрывчатых и пиротехнических веществ, обходных постах и мобильных группах.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пропускного и внутриобъектового режима на объектах охраны. Основания и порядок проведения досмотра.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осмотра и охраны места происшествия. Сохранение следов и вещественных доказательств.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Психологическая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коммуникация и деловой этикет.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Профайлинг.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Психологическая подготовка охранных служб в образовательных учреждениях.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Основы специальных и технических средств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Современные средства сигнализации, система контроля и управления доступом, их назначение, места установки на объектах. Признаки срабатывания в случаях несанкционированного проникновения.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организации охраны объектов с помощью пультов централизованного управления и автономной сигнализации. Принципы защиты объектов путем создания многорубежной сигнализации.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проводной и радиосвязи, используемые в охране.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Роль и значение средств охранно-пожарной сигнализации в обеспечении охраны объектов.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Криминалистика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 осмотра места происшествия, сохранение следов преступника, в том числе отпечатков пальцев.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 подделки документов, замены фотографии и способы их распознавания.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словесного портрета в розыскных целях.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Огневая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основы и порядок применения оружия и специальных средств.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Назначение, боевые свойства, устройство служебного оружия. Материальная часть служебного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Приемы и правила стрельбы из оружия. Правила безопасности с оружием при проведении стрельбы.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Порядок выполнения упражнения для стрельбы из служебного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Зачет по теории знания и материальной базы служебного оружия. Практические стрельбы.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Специальная физическая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Удары и защита от ударов с элементами рукопашного боя. Удары и защита резиновой палкой.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Освобождение от различных видов захватов и обхватов.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от ударов правонарушителя, вооруженного холодным оружием или другими предметами, используемыми в качестве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от угрозы огнестрельным оружием и обезвреживание преступника.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напарнику при освобождении, задержании и сопровождении преступника.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Контрольные занятия со сдачей зачетов.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Медицинская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Стандарт оказания первой помощи,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от 15 декабря 2020 года № ҚР ДСМ-269/2020.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 в деятельности частных охранных организаций.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первичного реагирования субъектов охранной деятельности при угрозе совершения либо совершенном акте терроризма.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 охранников при чрезвычайных ситуациях.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коллективной и индивидуальной защиты.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Порядок вызова и допуска на объект спасательных служб. Работа с первичными средствами пожаротушения.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55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Типовая учебная программа по подготовке охранников, осуществляющих защиту жизни и здоровья физических лиц</w:t>
      </w:r>
    </w:p>
    <w:bookmarkEnd w:id="54"/>
    <w:bookmarkStart w:name="z55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типовую учебную программу по подготовке охранников, осуществляющих защиту жизни и здоровья физических лиц, включаются следующие дисциплины:</w:t>
      </w:r>
    </w:p>
    <w:bookmarkEnd w:id="55"/>
    <w:bookmarkStart w:name="z55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основы правовых знаний – 5 часов;</w:t>
      </w:r>
    </w:p>
    <w:bookmarkEnd w:id="56"/>
    <w:bookmarkStart w:name="z55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тактико-специальная подготовка – 14 часов;</w:t>
      </w:r>
    </w:p>
    <w:bookmarkEnd w:id="57"/>
    <w:bookmarkStart w:name="z55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основы спецтехники и связи – 3 часа;</w:t>
      </w:r>
    </w:p>
    <w:bookmarkEnd w:id="58"/>
    <w:bookmarkStart w:name="z55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криминалистика – 4 часа;</w:t>
      </w:r>
    </w:p>
    <w:bookmarkEnd w:id="59"/>
    <w:bookmarkStart w:name="z55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огневая подготовка – 16 часов;</w:t>
      </w:r>
    </w:p>
    <w:bookmarkEnd w:id="60"/>
    <w:bookmarkStart w:name="z55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специальная физическая подготовка – 22 часа;</w:t>
      </w:r>
    </w:p>
    <w:bookmarkEnd w:id="61"/>
    <w:bookmarkStart w:name="z55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медицинская подготовка – 4 часа;</w:t>
      </w:r>
    </w:p>
    <w:bookmarkEnd w:id="62"/>
    <w:bookmarkStart w:name="z55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психологическая подготовка – 6 часов;</w:t>
      </w:r>
    </w:p>
    <w:bookmarkEnd w:id="63"/>
    <w:bookmarkStart w:name="z5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действия при возникновении аварий и чрезвычайных ситуаций – 2 часа;</w:t>
      </w:r>
    </w:p>
    <w:bookmarkEnd w:id="64"/>
    <w:bookmarkStart w:name="z5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антитеррористическая подготовка – 10 часов;</w:t>
      </w:r>
    </w:p>
    <w:bookmarkEnd w:id="65"/>
    <w:bookmarkStart w:name="z56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Типовой учебный план по подготовке охранников, осуществляющих защиту жизни и здоровья физических лиц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Основы правовых знаний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преступления и его состав. Понятие и цели уголовного наказания.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административного правонарушения. Административная ответственность и ее основания.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оборона. Задержание лица, совершившего посягательство. Крайняя необходимость.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основания применения физической силы, специальных средств и служебного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полномочий работниками частных охранных организаций.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Тактико-специальная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выявления наблюдения за охраняемым лицом.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приемы и способы защиты охраняемого лица, в том числе с использованием специальных средств.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специальных и технических средств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характеристика технических средств, применяемых в охранной деятельности.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проводной и радиосвязи, используемой в охранной деятельности.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Криминалистика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 осмотра места происшествия, сохранение следов преступника, в том числе отпечатков пальцев.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Отождествление человека по признакам внешности.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 поддельных документов и способы их распознания.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Огневая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основы и порядок применения оружия и специальных средств.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Назначение, боевые свойства, устройство служебного оружия. Материальная часть служебного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Приемы и правила стрельбы из оружия. Правила безопасности при проведении стрельбы.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упражнения для стрельбы из служебного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Зачет по теории знаний и материальной базы служебного оружия. Практические стрельбы.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Специальная физическая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физической силы. Основы тактики рукопашного боя.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 падений, кувырков и перекатов.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 ударов руками. Защита от ударов руками.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 ударов ногами. Защита от ударов ногами.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Броски.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Болевые приемы.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Освобождение от захватов.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Приемы обезоруживания.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Контрольные занятия со сдачей зачетов.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Медицинская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Стандарт оказания первой помощи,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от 15 декабря 2020 года № ҚР ДСМ-269/2020.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Психологическая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изучения личности. Методика определения аномальных личностей. Установление психологического контакта с правонарушителями.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Профайлинг.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Поведение охранника в экстремальной ситуации.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 охранников при чрезвычайных ситуациях.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 в охранной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первичного реагирования субъектов охранной деятельности при угрозе совершения либо совершенном акте терроризма.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bookmarkStart w:name="z848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Типовая учебная программа повышения квалификации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</w:t>
      </w:r>
    </w:p>
    <w:bookmarkEnd w:id="67"/>
    <w:bookmarkStart w:name="z84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типовую учебную программу по повышению квалификации руководителей частных охранных организаций включаются следующие дисциплины:</w:t>
      </w:r>
    </w:p>
    <w:bookmarkEnd w:id="68"/>
    <w:bookmarkStart w:name="z85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правовая подготовка – 2 часа;</w:t>
      </w:r>
    </w:p>
    <w:bookmarkEnd w:id="69"/>
    <w:bookmarkStart w:name="z85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работы частной охранной организации – 3 часа;</w:t>
      </w:r>
    </w:p>
    <w:bookmarkEnd w:id="70"/>
    <w:bookmarkStart w:name="z85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психологическая подготовка – 2 часа;</w:t>
      </w:r>
    </w:p>
    <w:bookmarkEnd w:id="71"/>
    <w:bookmarkStart w:name="z85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антитеррористическая подготовка – 5 часов;</w:t>
      </w:r>
    </w:p>
    <w:bookmarkEnd w:id="72"/>
    <w:bookmarkStart w:name="z85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действия при возникновении аварий и чрезвычайных ситуаций – 2 часа.</w:t>
      </w:r>
    </w:p>
    <w:bookmarkEnd w:id="73"/>
    <w:bookmarkStart w:name="z85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Типовой учебный план повышения квалификации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Правовая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изменений и дополнений, внесенных в нормативные правовые акты, регламентирующие организацию работы субъектов охранной деятельности на момент проведения занятий.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Организация работы частной охранной организации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управления частной охранной деятельностью. Особенности организации работы с кадрами.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служебной, физической и специальной подготовки.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охранных организаций с правоохранительными и специальными органами в области охраны правопорядка и обеспечения общественной безопасности.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Психологическая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Психология построения взаимоотношений: руководитель – подчиненный. Психотипы подчиненных.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культура и этика. Роль внешнего вида и манеры поведения. Разрешение конфликтных ситуаций на производстве. Методы психологического воздействия на правонарушителей.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действий руководителя и охранника частной охранной организации при угрозе террористических актов.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действий охранников в случае возникновения чрезвычайных ситуациях.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962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Типовая учебная программа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bookmarkEnd w:id="75"/>
    <w:bookmarkStart w:name="z96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типовую учебную программу по повышению квалификации охранников, оказывающих услуги по охране имущества юридических и физических лиц, включаются следующие дисциплины:</w:t>
      </w:r>
    </w:p>
    <w:bookmarkEnd w:id="76"/>
    <w:bookmarkStart w:name="z96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правовая подготовка – 4 часа;</w:t>
      </w:r>
    </w:p>
    <w:bookmarkEnd w:id="77"/>
    <w:bookmarkStart w:name="z96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служебная подготовка – 10 часов;</w:t>
      </w:r>
    </w:p>
    <w:bookmarkEnd w:id="78"/>
    <w:bookmarkStart w:name="z96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криминалистика – 4 часа;</w:t>
      </w:r>
    </w:p>
    <w:bookmarkEnd w:id="79"/>
    <w:bookmarkStart w:name="z96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огневая подготовка – 4 часа;</w:t>
      </w:r>
    </w:p>
    <w:bookmarkEnd w:id="80"/>
    <w:bookmarkStart w:name="z96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медицинская подготовка – 2 часа;</w:t>
      </w:r>
    </w:p>
    <w:bookmarkEnd w:id="81"/>
    <w:bookmarkStart w:name="z96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специальная физическая подготовка (рукопашный бой) – 6 часов;</w:t>
      </w:r>
    </w:p>
    <w:bookmarkEnd w:id="82"/>
    <w:bookmarkStart w:name="z97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антитеррористическая подготовка – 9 часов;</w:t>
      </w:r>
    </w:p>
    <w:bookmarkEnd w:id="83"/>
    <w:bookmarkStart w:name="z97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действия при возникновении аварий и чрезвычайных ситуаций – 3 часа.</w:t>
      </w:r>
    </w:p>
    <w:bookmarkEnd w:id="84"/>
    <w:bookmarkStart w:name="z972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Типовой учебный план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Правовая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основы охранной деятельности. Взаимодействие с правоохранительными и специальными органами.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Понятие преступления и его состав. Преступления против личности, собственности и общественной безопасности.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Обстоятельства, исключающие преступность деяния по уголовному праву. Правовые основы применения физической силы, спецсредств и оружия работниками охраны.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Служебная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 и обязанности охранников при осуществлении охранной деятельности. Требования, предъявляемые к охранникам.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Содержание охранно-режимных мероприятий на объектах охраны. Пропускной режим.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Психологическая подготовка. Ведение переговоров с правонарушителями. Развитие слуховой и зрительной памяти, установление психологического контакта с людьми.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специальных средств.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Криминалистика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Осмотр места происшествия. Сохранение следов преступления. Отождествление человека по признакам внешности.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 подделки документов, замены фотографии и способы их распознавания.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Огневая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Меры безопасности при обращении с оружием, боеприпасами и спецсредствами. Материальная часть стрелкового оружия. Алгоритм применения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Приемы и правила стрельбы. Практические стрельбы. Зачет.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Медицинская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Средства индивидуального медицинского обеспечения охранников и правила пользования.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 оказания первой помощи, утвержденный приказом Министра здравоохранения от 15 декабря 2020 года № ҚР ДСМ-269/2020.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Специальная физическая подготовка (рукопашный бой)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Удары и защита от ударов с элементами рукопашного боя. Удары и защита резиновой палкой.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Освобождение от различных видов захватов и обхватов.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от ударов правонарушителя, вооруженного холодным оружием или другими предметами, используемыми в качестве оружия.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от угрозы огнестрельным оружием и обезвреживание преступника.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напарнику при освобождении, задержании и сопровождении преступника.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Контрольные занятия со сдачей зачетов.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первичного реагирования субъектов охранной деятельности при угрозе совершения либо совершенном акте терроризма.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коллективной и индивидуальной защиты.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Тактика действий работников охраны при возникновении аварий и чрезвычайных ситуаций. Меры безопасности. Порядок вызова и допуска на объект спасательных служб. Работа с первичными средствами пожаротушения.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8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Охранникам, осуществляющим охрану объектов, на территории которых имеется оружие, боеприпасы и взрывчатые вещества в рамках дисциплины "Служебная подготовка" дополнительно прослушать следующую тему: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несения службы по охране объектов, на территории которых имеется: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а) оружие и боеприпасы;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б) взрывчатые вещества.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9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Типовая учебная программа повышения квалификации охранников, осуществляющих защиту жизни и здоровья физических лиц</w:t>
      </w:r>
    </w:p>
    <w:bookmarkEnd w:id="87"/>
    <w:bookmarkStart w:name="z11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типовую учебную программу по повышению квалификации охранников, осуществляющих защиту жизни и здоровья физических лиц, включаются следующие дисциплины:</w:t>
      </w:r>
    </w:p>
    <w:bookmarkEnd w:id="88"/>
    <w:bookmarkStart w:name="z11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правовая подготовка – 2 часа;</w:t>
      </w:r>
    </w:p>
    <w:bookmarkEnd w:id="89"/>
    <w:bookmarkStart w:name="z11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тактико-специальная подготовка – 4 часа;</w:t>
      </w:r>
    </w:p>
    <w:bookmarkEnd w:id="90"/>
    <w:bookmarkStart w:name="z11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огневая подготовка – 4 часа;</w:t>
      </w:r>
    </w:p>
    <w:bookmarkEnd w:id="91"/>
    <w:bookmarkStart w:name="z11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специальная физическая подготовка (рукопашный бой) – 14 часов;</w:t>
      </w:r>
    </w:p>
    <w:bookmarkEnd w:id="92"/>
    <w:bookmarkStart w:name="z11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медицинская подготовка – 2 часа;</w:t>
      </w:r>
    </w:p>
    <w:bookmarkEnd w:id="93"/>
    <w:bookmarkStart w:name="z12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психологическая подготовка – 3 часа;</w:t>
      </w:r>
    </w:p>
    <w:bookmarkEnd w:id="94"/>
    <w:bookmarkStart w:name="z12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действия при возникновении аварий и чрезвычайных ситуаций – 2 часа;</w:t>
      </w:r>
    </w:p>
    <w:bookmarkEnd w:id="95"/>
    <w:bookmarkStart w:name="z12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антитеррористическая подготовка – 9 часов.</w:t>
      </w:r>
    </w:p>
    <w:bookmarkEnd w:id="96"/>
    <w:bookmarkStart w:name="z1203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Типовой учебный план повышения квалификации охранников, осуществляющих защиту жизни и здоровья физических лиц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часов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Правовая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Необходимая оборона. Задержание лица, совершившего посягательство. Крайняя необходимость. Понятие уголовного и административного правонарушения. Уголовная и административная ответственность и их основания. Права и обязанности субъектов, осуществляющих охранную деятельность.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Тактико-специальная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выявления наблюдения за охраняемым лицом.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тактики и техники приемов и способов защиты охраняемого лица, в том числе с использованием специальных средств.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Огневая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Меры безопасности при обращении с оружием и боеприпасами.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Практические стрельбы. Зачет.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Специальная физическая подготовка (рукопашный бой)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техники падений, кувырков и перекатов.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техники ударов руками, ногами. Техника защиты от ударов руками, ногами.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техники бросков.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болевых приемов.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Освобождение от захватов.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Приемы обезоруживания.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Контрольные занятия со сдачей зачетов.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Медицинская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индивидуального медицинского обеспечения охранников и правила пользования.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Стандарт оказания первой помощи, утвержденный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от 15 декабря 2020 года № ҚР ДСМ-269/2020.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Психологическая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изучения личности. Методика определения аномальных личностей. Установление психологического контакта с ними.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Психологическая подготовка (практическое занятие) по совершенствованию психических свойств – память, внимание, наблюдательность, скорость психической реакции, креативность (творческий подход) к различным ситуациям, ведение переговорного процесса с правонарушителем.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Действия при возникновении аварий и чрезвычайных ситуаций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чрезвычайных ситуаций, действия охранника при чрезвычайных ситуациях.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Антитеррористическая подготовка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Законодательство по противодействию терроризму.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первичного реагирования субъектов охранной деятельности при угрозе совершения либо совершенном акте терроризма.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программам и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планам по подготовке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повышению квалификации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работников, занимающих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должности руководителя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охранника в частной охранной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139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98"/>
    <w:bookmarkStart w:name="z1393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окончании курса подготовки/повышения квалификации руководителей частных охранных организаций, в том числе филиалов и представительств, а также иных руководящих работников охранной организации, задействованных в осуществлении охранной деятельности</w:t>
      </w:r>
    </w:p>
    <w:bookmarkEnd w:id="99"/>
    <w:bookmarkStart w:name="z139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специализированного учебного центра: _____________________</w:t>
      </w:r>
    </w:p>
    <w:bookmarkEnd w:id="100"/>
    <w:bookmarkStart w:name="z139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1"/>
    <w:bookmarkStart w:name="z139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</w:t>
      </w:r>
    </w:p>
    <w:bookmarkEnd w:id="102"/>
    <w:bookmarkStart w:name="z139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_______</w:t>
      </w:r>
    </w:p>
    <w:bookmarkEnd w:id="103"/>
    <w:bookmarkStart w:name="z139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__________________________________,</w:t>
      </w:r>
    </w:p>
    <w:bookmarkEnd w:id="104"/>
    <w:bookmarkStart w:name="z139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он (она) в период с "___" _______ 20 ___ г. по "___" _______ 20 ___ г.</w:t>
      </w:r>
    </w:p>
    <w:bookmarkEnd w:id="105"/>
    <w:bookmarkStart w:name="z140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обучался (обучалась) в _________________________________________________</w:t>
      </w:r>
    </w:p>
    <w:bookmarkEnd w:id="106"/>
    <w:bookmarkStart w:name="z140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07"/>
    <w:bookmarkStart w:name="z140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 (наименование специализированного учебного центра)</w:t>
      </w:r>
    </w:p>
    <w:bookmarkEnd w:id="108"/>
    <w:bookmarkStart w:name="z140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Решением комиссии учебного центра № ______ от "___" _______ 20 ___ г.</w:t>
      </w:r>
    </w:p>
    <w:bookmarkEnd w:id="109"/>
    <w:bookmarkStart w:name="z140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присвоена/подтверждена квалификация "Руководитель частной охранной </w:t>
      </w:r>
    </w:p>
    <w:bookmarkEnd w:id="110"/>
    <w:bookmarkStart w:name="z140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организации"</w:t>
      </w:r>
    </w:p>
    <w:bookmarkEnd w:id="111"/>
    <w:bookmarkStart w:name="z140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_________________________</w:t>
      </w:r>
    </w:p>
    <w:bookmarkEnd w:id="112"/>
    <w:bookmarkStart w:name="z140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_____________________________________</w:t>
      </w:r>
    </w:p>
    <w:bookmarkEnd w:id="113"/>
    <w:bookmarkStart w:name="z140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________________________________</w:t>
      </w:r>
    </w:p>
    <w:bookmarkEnd w:id="114"/>
    <w:bookmarkStart w:name="z140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</w:t>
      </w:r>
    </w:p>
    <w:bookmarkEnd w:id="115"/>
    <w:bookmarkStart w:name="z141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 ___ г. Регистрационный № _______</w:t>
      </w:r>
    </w:p>
    <w:bookmarkEnd w:id="1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учебным программам и типовым учебным планам по подготовке и повышению квалификации работников, занимающих должности руководителя и охранника в частной охранной организации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14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окончании курса подготовки/повышения квалификации охранников, оказывающих услуги по охране имущества юридических и физических лиц, в том числе при его транспортировке</w:t>
      </w:r>
    </w:p>
    <w:bookmarkEnd w:id="117"/>
    <w:bookmarkStart w:name="z141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специализированного учебного центра: _____________________</w:t>
      </w:r>
    </w:p>
    <w:bookmarkEnd w:id="118"/>
    <w:bookmarkStart w:name="z141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9"/>
    <w:bookmarkStart w:name="z141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</w:t>
      </w:r>
    </w:p>
    <w:bookmarkEnd w:id="120"/>
    <w:bookmarkStart w:name="z141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_______</w:t>
      </w:r>
    </w:p>
    <w:bookmarkEnd w:id="121"/>
    <w:bookmarkStart w:name="z141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__________________________________,</w:t>
      </w:r>
    </w:p>
    <w:bookmarkEnd w:id="122"/>
    <w:bookmarkStart w:name="z142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он (она) в период с "___" _______ 20 ___ г. по "___" _______ 20 ___ г.</w:t>
      </w:r>
    </w:p>
    <w:bookmarkEnd w:id="123"/>
    <w:bookmarkStart w:name="z142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обучался (обучалась) в _________________________________________________</w:t>
      </w:r>
    </w:p>
    <w:bookmarkEnd w:id="124"/>
    <w:p>
      <w:pPr>
        <w:spacing w:after="0"/>
        <w:ind w:left="0"/>
        <w:jc w:val="both"/>
      </w:pPr>
      <w:bookmarkStart w:name="z1422" w:id="12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(наименование специализированного учебного центра)</w:t>
      </w:r>
    </w:p>
    <w:bookmarkStart w:name="z142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Решением комиссии учебного центра № ______ от "___" _______ 20 ___ г.</w:t>
      </w:r>
    </w:p>
    <w:bookmarkEnd w:id="126"/>
    <w:bookmarkStart w:name="z142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присвоена/подтверждена квалификация "Охранник, оказывающий услуги по охране</w:t>
      </w:r>
    </w:p>
    <w:bookmarkEnd w:id="127"/>
    <w:bookmarkStart w:name="z142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имущества юридических и физических лиц, в том числе при его транспортировке"</w:t>
      </w:r>
    </w:p>
    <w:bookmarkEnd w:id="128"/>
    <w:bookmarkStart w:name="z142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_________________________</w:t>
      </w:r>
    </w:p>
    <w:bookmarkEnd w:id="129"/>
    <w:bookmarkStart w:name="z142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_____________________________________</w:t>
      </w:r>
    </w:p>
    <w:bookmarkEnd w:id="130"/>
    <w:bookmarkStart w:name="z142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________________________________</w:t>
      </w:r>
    </w:p>
    <w:bookmarkEnd w:id="131"/>
    <w:bookmarkStart w:name="z142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М.П. </w:t>
      </w:r>
    </w:p>
    <w:bookmarkEnd w:id="132"/>
    <w:bookmarkStart w:name="z143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 ___ г. Регистрационный № _______</w:t>
      </w:r>
    </w:p>
    <w:bookmarkEnd w:id="1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программам и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планам по подготовке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повышению квалификации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работников, занимающих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должности руководителя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охранника в частной охранной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143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134"/>
    <w:bookmarkStart w:name="z1433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окончании курса повышения квалификации охранников, оказывающих услуги по охране имущества юридических и физических лиц, в том числе при его транспортировке и охране объектов, на территории которых имеется оружие, боеприпасы и взрывчатые вещества</w:t>
      </w:r>
    </w:p>
    <w:bookmarkEnd w:id="135"/>
    <w:bookmarkStart w:name="z143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специализированного учебного центра: ________________</w:t>
      </w:r>
    </w:p>
    <w:bookmarkEnd w:id="136"/>
    <w:bookmarkStart w:name="z143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7"/>
    <w:bookmarkStart w:name="z143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</w:t>
      </w:r>
    </w:p>
    <w:bookmarkEnd w:id="138"/>
    <w:bookmarkStart w:name="z143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_______</w:t>
      </w:r>
    </w:p>
    <w:bookmarkEnd w:id="139"/>
    <w:bookmarkStart w:name="z143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__________________________________,</w:t>
      </w:r>
    </w:p>
    <w:bookmarkEnd w:id="140"/>
    <w:bookmarkStart w:name="z143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он (она) в период с "___" _______ 20 ___ г. по "___" _______ 20 ___ г.</w:t>
      </w:r>
    </w:p>
    <w:bookmarkEnd w:id="141"/>
    <w:bookmarkStart w:name="z144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обучался (обучалась) в _________________________________________________</w:t>
      </w:r>
    </w:p>
    <w:bookmarkEnd w:id="142"/>
    <w:p>
      <w:pPr>
        <w:spacing w:after="0"/>
        <w:ind w:left="0"/>
        <w:jc w:val="both"/>
      </w:pPr>
      <w:bookmarkStart w:name="z1441" w:id="14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(наименование специализированного учебного центра)</w:t>
      </w:r>
    </w:p>
    <w:bookmarkStart w:name="z144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Решением комиссии учебного центра № ______ от "___" _______ 20 ___ г.</w:t>
      </w:r>
    </w:p>
    <w:bookmarkEnd w:id="144"/>
    <w:bookmarkStart w:name="z144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присвоена/подтверждена квалификация "Охранник, оказывающий услуги по</w:t>
      </w:r>
    </w:p>
    <w:bookmarkEnd w:id="145"/>
    <w:bookmarkStart w:name="z144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охране имущества юридических и физических лиц, в том числе при его</w:t>
      </w:r>
    </w:p>
    <w:bookmarkEnd w:id="146"/>
    <w:bookmarkStart w:name="z144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транспортировке и охране объектов, на территории которых имеется оружие,</w:t>
      </w:r>
    </w:p>
    <w:bookmarkEnd w:id="147"/>
    <w:bookmarkStart w:name="z144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боеприпасы и взрывчатые вещества"</w:t>
      </w:r>
    </w:p>
    <w:bookmarkEnd w:id="148"/>
    <w:bookmarkStart w:name="z144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_________________________</w:t>
      </w:r>
    </w:p>
    <w:bookmarkEnd w:id="149"/>
    <w:bookmarkStart w:name="z144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_____________________________________</w:t>
      </w:r>
    </w:p>
    <w:bookmarkEnd w:id="150"/>
    <w:bookmarkStart w:name="z144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________________________________</w:t>
      </w:r>
    </w:p>
    <w:bookmarkEnd w:id="151"/>
    <w:bookmarkStart w:name="z145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</w:t>
      </w:r>
    </w:p>
    <w:bookmarkEnd w:id="152"/>
    <w:bookmarkStart w:name="z145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 ___ г. Регистрационный № _______</w:t>
      </w:r>
    </w:p>
    <w:bookmarkEnd w:id="1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программам и типовым учебным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планам по подготовке и повышению квалификации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работников, занимающих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должности руководителя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охранника в частной охранной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</w:p>
        </w:tc>
      </w:tr>
    </w:tbl>
    <w:bookmarkStart w:name="z145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154"/>
    <w:bookmarkStart w:name="z1454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окончании курса подготовки/повышения квалификации охранников, осуществляющих защиту жизни и здоровья физических лиц</w:t>
      </w:r>
    </w:p>
    <w:bookmarkEnd w:id="155"/>
    <w:bookmarkStart w:name="z14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специализированного учебного центра: _____________________</w:t>
      </w:r>
    </w:p>
    <w:bookmarkEnd w:id="156"/>
    <w:bookmarkStart w:name="z145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57"/>
    <w:bookmarkStart w:name="z145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</w:t>
      </w:r>
    </w:p>
    <w:bookmarkEnd w:id="158"/>
    <w:bookmarkStart w:name="z145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СВИДЕТЕЛЬСТВО _______</w:t>
      </w:r>
    </w:p>
    <w:bookmarkEnd w:id="159"/>
    <w:bookmarkStart w:name="z145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__________________________________,</w:t>
      </w:r>
    </w:p>
    <w:bookmarkEnd w:id="160"/>
    <w:bookmarkStart w:name="z146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он (она) в период с "___" _______ 20 ___ г. по "___" _______ 20 ___ г.</w:t>
      </w:r>
    </w:p>
    <w:bookmarkEnd w:id="161"/>
    <w:bookmarkStart w:name="z146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обучался (обучалась) в _________________________________________________</w:t>
      </w:r>
    </w:p>
    <w:bookmarkEnd w:id="162"/>
    <w:p>
      <w:pPr>
        <w:spacing w:after="0"/>
        <w:ind w:left="0"/>
        <w:jc w:val="both"/>
      </w:pPr>
      <w:bookmarkStart w:name="z1462" w:id="16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(наименование специализированного учебного центра)</w:t>
      </w:r>
    </w:p>
    <w:bookmarkStart w:name="z146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Решением комиссии учебного центра № ______ от "___" _______ 20 ___ г.</w:t>
      </w:r>
    </w:p>
    <w:bookmarkEnd w:id="164"/>
    <w:bookmarkStart w:name="z146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присвоена/подтверждена квалификация "Охранник, по защите жизни и здоровья</w:t>
      </w:r>
    </w:p>
    <w:bookmarkEnd w:id="165"/>
    <w:bookmarkStart w:name="z146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физических лиц"</w:t>
      </w:r>
    </w:p>
    <w:bookmarkEnd w:id="166"/>
    <w:bookmarkStart w:name="z146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_________________________</w:t>
      </w:r>
    </w:p>
    <w:bookmarkEnd w:id="167"/>
    <w:bookmarkStart w:name="z146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_____________________________________</w:t>
      </w:r>
    </w:p>
    <w:bookmarkEnd w:id="168"/>
    <w:bookmarkStart w:name="z146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________________________________</w:t>
      </w:r>
    </w:p>
    <w:bookmarkEnd w:id="169"/>
    <w:bookmarkStart w:name="z146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М.П. </w:t>
      </w:r>
    </w:p>
    <w:bookmarkEnd w:id="170"/>
    <w:bookmarkStart w:name="z147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 ___ г. Регистрационный № _______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