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22e9" w14:textId="30c2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88. Зарегистрирован в Министерстве юстиции Республики Казахстан 18 марта 2015 года № 10493. Утратил силу приказом Министра цифрового развития, инноваций и аэрокосмической промышленности Республики Казахстан от 20 ноября 2019 года № 314/НҚ.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20.11.2019 </w:t>
      </w:r>
      <w:r>
        <w:rPr>
          <w:rFonts w:ascii="Times New Roman"/>
          <w:b w:val="false"/>
          <w:i w:val="false"/>
          <w:color w:val="ff0000"/>
          <w:sz w:val="28"/>
        </w:rPr>
        <w:t>№ 314/НҚ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Закона Республики Казахстан от 7 января 2003 года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ноября 2015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5 июля 2004 года "О связи"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18 января 2012 года "О телерадиовещании"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услуги, реализуемые субъектом государственной монополии в сфере электронного документа и электронной цифровой подписи,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Председателя Комитета национальной безопасности Республики Казахстан от 18.03.2019 </w:t>
      </w:r>
      <w:r>
        <w:rPr>
          <w:rFonts w:ascii="Times New Roman"/>
          <w:b w:val="false"/>
          <w:i w:val="false"/>
          <w:color w:val="00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цены на услуги, реализуемые субъектом государственной монополии в области связи и телерадиовещания,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связи, информатизации и информации Министерства по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инвестициям и развитию Республики Казахстан (Сарсенов С.С.)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88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электронного документа и электронной цифровой подписи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изменяется в соответствии с приказом Министра информации и коммуникаций РК от 21.11.2017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услуги в редакции приказа Министра информации и коммуникаций РК от 12.04.2017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504"/>
        <w:gridCol w:w="979"/>
        <w:gridCol w:w="3936"/>
        <w:gridCol w:w="3199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доверенной третьей стороны Республики Казахстан, осуществляющей подтверждение подлинности иностранной электронной цифровой подписи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18 867 196,43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21 131 260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корневого удостоверяющего центра Республики Казахстан, осуществляющего подтверждение принадлежности и действительности открытых ключей электронной цифровой подписи удостоверяющих центров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18 434 031,25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20 646 115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национального удостоверяющего центра Республики Казахстан, обслуживающего участников "электронного правительства", государственных и негосударственных информационных систем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178 367 432,14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199 771 524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удостоверяющего центра государственных органов Республики Казахстан, обслуживающего государственные органы, должностных лиц государственных органов в информационных системах государственных органов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54 237 993,75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60 746 553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Услуги оказываются уполномоченному органу в сфере электронного документа и электронной цифровой подписи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88</w:t>
            </w:r>
          </w:p>
        </w:tc>
      </w:tr>
    </w:tbl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монополии в сфере информатизации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Председателя Комитета национальной безопасности Республики Казахстан от 18.03.2019 </w:t>
      </w:r>
      <w:r>
        <w:rPr>
          <w:rFonts w:ascii="Times New Roman"/>
          <w:b w:val="false"/>
          <w:i w:val="false"/>
          <w:color w:val="ff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88</w:t>
            </w:r>
          </w:p>
        </w:tc>
      </w:tr>
    </w:tbl>
    <w:bookmarkStart w:name="z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монополии в области связи и телерадиовещания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информации и коммуникаций РК от 19.10.2016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12.04.2017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31.05.2017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23.10.2018 </w:t>
      </w:r>
      <w:r>
        <w:rPr>
          <w:rFonts w:ascii="Times New Roman"/>
          <w:b w:val="false"/>
          <w:i w:val="false"/>
          <w:color w:val="ff0000"/>
          <w:sz w:val="28"/>
        </w:rPr>
        <w:t>№ 86/қе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 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41"/>
        <w:gridCol w:w="761"/>
        <w:gridCol w:w="3178"/>
        <w:gridCol w:w="249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обеспечение работ по мониторингу радиочастотного спектра и радиоэлектронных средств, включая измерение параметров радиосигналов, обнаружение побочных электромагнитных излучений радиоэлектронной аппаратуры, а также техническое обеспечение работ 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 и высокочастотных устройств, действующих с нарушением законодательства Республики Казахстан в области связи, техническое обеспечение работ при проведении уполномоченным органом контроля качества услуг, оказываемых операторами связи, техническое обеспечение ведения реестра (базы данных) радиоэлектронных средств и радиочастотных присвоений,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работ при проведении уполномоченным органом в области технического сопровождения телерадиовещания контроля качества приема населением теле-, радиоканалов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385 411 881, 25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431 661 307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орбитально-частотного ресурса Республики Казахстан в Международном союзе электросвязи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спутниковая сеть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5 256 689,29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5 887 492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23.10.2018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 опубликования).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электромагнитной совместимости радиоэлектронных средств: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станций сотовой связи (1 типовая станция);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станций системы беспроводного радиодоступа (WLL) (1 радиочастотное присвоение)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20 868, 75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ультракоротковолновой радиосвязи;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транкинговой системы радиосвязи;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приемопередающие станции, предназначенные для радиотелеметрии; стационарные радиоэлектронные средства, предназначенные для длинноволнового, средневолнового, коротковолнового диапазона (за одну радиочастоту (радиоканал) для одной станции)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18 008,93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 (1 станция 1 частотное присвоение)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(земные) станции спутниковой связи (1 станция)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22 071,43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расчетов электромагнитной совместимости и частотно-территориальное планирование: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радиопередающих устройств, предназначенных для передачи телевизионного вещания;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эфирно-кабельного телевидения;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звукового (радио) вещания (1 радиочастота/телевизионный канал, 1 мультиплекс)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20 725,89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заключения экспертизы электромагнитной совместимости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976,79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 операторам сотовой связи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6 388 236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7 154 825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 операторам междугородной и международной связи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360 626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ведомству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и технического сопровождения телерадиовещания.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