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dae3" w14:textId="8bbd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экспертных организаций на осуществление деятельности по аудиту в области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февраля 2015 года № 112. Зарегистрирован в Министерстве юстиции Республики Казахстан 18 марта 2015 года № 10488.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экспертных организаций на осуществление деятельности по аудиту в области пожарной безопасности.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2015 года № 112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экспертных организаций на осуществление деятельности по аудиту в области пожарной безопасности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внутренних дел РК от 16.03.2020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экспертных организаций на осуществление деятельности по аудиту в области пожарной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аккредитации экспертных организаций на осуществление деятельности по аудиту в области пожарной безопасности.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Аккредитация экспертных организаций на осуществление деятельности по аудиту в области пожарной безопасности осуществляется ведомством уполномоченного органа в сфере гражданской защиты.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2 пункта 2 предусматривается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защиты в течение трех рабочих дней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а также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18.08.2025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по аккредитации экспертных организаций на осуществление деятельности по аудиту в области пожарной безопасности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2 пункта 3 предусматривается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аттестата аккредитации экспертных организаций на осуществление деятельности по аудиту в области пожарной безопасности (далее – Аккредитация) юридические и физические лица (далее – услугополучатель) подают в Комитет противопожарной службы Министерства по чрезвычайным ситуациям Республики Казахстан (далее – услугодатель) заявление об аккредитации на осуществление деятельности по аудиту в области пожарной безопасности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"электронного правительства" в информационной системе "Государственная база данных "Е-Лицензирование"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2 пункта 3 предусматривается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3 пункта 3 предусматривается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юридического лица, наличии здания или помещения, об образовании и трудовой деятельности работников услугополучателя (при указании услугополучателем индивидуальных идентификационных номеров работников),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услугополучателю направляется информация о статусе рассмотрения заявление на оказание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заявления на оказание государственной услуги работник канцелярии услугодателя осуществляет регистрацию заявления в Портале, услугополучатель получает уведомление о приеме документов, руководитель услугодателя определяет исполнителя заявления.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02.02.2021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по чрезвычайным ситуациям РК от 18.08.2025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Исполнителем услугодателя в течение двух рабочих дней с момента получения документов проверяется полнота представленных документов.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исполнитель услугодателя в указанные сроки готовит мотивированный отказ в дальнейшем рассмотрении заявления в форме электронного документа, подписанный электронной цифровой подписью (далее – ЭЦП) руководителя услугодателя, и направляет услугополучателю в личный 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услуполучателем полного пакета документов для получения аттестата Аккредитации исполнитель услугодателя в течение четырех рабочих дней рассматривает документы на предмет соответствия Разрешительным требованиям, предъявляемым к экспертным организациям,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2015 года № 110 (зарегистрирован в Реестре государственной регистрации нормативных правовых актов под № 10496).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одного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аттестат аккредитации по аудиту в области пожарной безопасности,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одного рабочего дня подписывает электронный результат и осуществляет его выдачу посредством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8 пункта 4 предусматривается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в информационную систему мониторинга оказания государственных или социально ответственных услуг о стадии их оказания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9 пункта 4 предусматривается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информационной системы, при отсутствии электронной связи или возникновении иных обстоятельств, препятствующих отправке сообщений, уполномоченное подразделение услугодателя незамедлительно с момента обнаружения возникновения технических сбоев принимает меры для выявления и устранения указанных причин (в рабочие дни с 9:00 часов до 18:30 часов).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случай аварийной ситуации, приводящий к задержке отправки сообщений более одного часа, фиксируется ответственным исполнителем уполномоченного подразделения услугодателя в специальном журнале.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по чрезвычайным ситуациям РК от 15.02.2022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по чрезвычайным ситуациям РК от 18.08.2025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26.03.2026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в указанный срок уведомляет заявителей о своем решении по аттестации с одновременной выдачей соответствующего аттестата аккредитации на право осуществления деятельности по аудиту в области пожарной безопасности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о мотивированном отказе в аттестации в соответствии с Перечнем.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по чрезвычайным ситуациям РК от 18.08.2025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Результаты аттестации вносятся в Государственный реестр экспертных организаций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размещается на сайте ведомства.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 для проведения Аккредитации, а также ее результаты формируются в дело.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Действие аттестата прекращается по следующим основаниям: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организацией заявления (в произвольной форме) с просьбой о прекращении действия аттестата;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ликвидация юридического лица.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услугах",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15.02.2022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по чрезвычайным ситуациям РК от 26.03.2026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аудиту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Председателю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аккредитации на осуществление деятельности по аудиту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 области пожарной безопасности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по чрезвычайным ситуациям РК от 02.02.2021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рассмотреть прилагаемый перечень документов и выдать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аттестат на осуществление деятельности по аудиту в области пожарной безопасности.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организации:______________________________________________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и дата свидетельства о государственной регистрации (перерегистрации)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или индивидуального предпринимателя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 / БИН 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содержащихся в информационных системах.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аудиту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по чрезвычайным ситуациям РК от 02.02.2021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по чрезвычайным ситуациям РК от 15.02.2022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18.08.2025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экспертных организаций по аудиту в области пожарной безопасности"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противопожарной службы Министерства по чрезвычайным ситуациям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в информационной системе "Государственная база данных "Е-Лицензирование"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аттестата аккредитации на право осуществления деятельности по аудиту в области пожарной безопасности, либо мотивированный ответ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места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интернет-ресурсах услугодателя: www.emer.gov.kz;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веб-портале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электронный запрос, подписанный электронной цифровой подписью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 специалистов экспертной организации, подтверждающие: высшее образование по специальности "пожарная безопасность"; иное высшее образование и стаж работы в государственной и (или) профессиональной противопожарных службах не менее пяти лет, с непосредственным выполнением функций по обеспечению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трудовые договора о приеме на работу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 о помещении, принадлежащем экспертной организации на праве собственности или ином законном основании.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государственной регистрации юридического лица, наличии здания или помещения, об образовании и трудовой деятельности работников услугополучателя (при указании услугополучателем индивидуальных идентификационных номеров работников),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 и объектов, необходимых для оказания государственной услуги разрешительным требованиям, указанных в пункте 8 настоящего Перечня;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канцелярии услугодателя 8 (7172) 60-21-33, Единого контакт-центра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аудиту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противопожарной службы  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чрезвычайным ситуациям Республики Казахстан   Государственный герб Республики Казахстан</w:t>
      </w:r>
    </w:p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АККРЕДИТАЦИИ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по чрезвычайным ситуациям РК от 02.02.2021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аттестата аккредитации)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НАСТОЯЩИЙ АТТЕСТАТ АККРЕДИТАЦИИ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(юридический адрес организации) и удостоверяет, что в соответствии с подпунктом 19-2)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данная экспертная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аккредитована на выполнение работ по аудиту в области пожарной безопасности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регистрации аттестата аккредитации в государственном реестре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экспертных организаций___________________________________________________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 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экспертных организаций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аудиту в области пожарной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экспертных организаций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экспертной организации Ф.И.О.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аттестата аккредитации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аттестата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