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402df" w14:textId="12402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разрешительных требований и перечня документов, необходимых для выдачи разрешений на хранение взрывчатых материалов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10 февраля 2015 года № 98. Зарегистрирован в Министерстве юстиции Республики Казахстан 18 марта 2015 года № 10487. Утратил силу приказом Министра внутренних дел Республики Казахстан от 19 мая 2016 года № 532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внутренних дел РК от 19.05.2016 </w:t>
      </w:r>
      <w:r>
        <w:rPr>
          <w:rFonts w:ascii="Times New Roman"/>
          <w:b w:val="false"/>
          <w:i w:val="false"/>
          <w:color w:val="ff0000"/>
          <w:sz w:val="28"/>
        </w:rPr>
        <w:t>№ 532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25) 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апреля 2014 года «Об органах внутренних дел Республики Казахстан»,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разрешительные </w:t>
      </w:r>
      <w:r>
        <w:rPr>
          <w:rFonts w:ascii="Times New Roman"/>
          <w:b w:val="false"/>
          <w:i w:val="false"/>
          <w:color w:val="000000"/>
          <w:sz w:val="28"/>
        </w:rPr>
        <w:t>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перечень  документов, необходимые для выдачи разрешений на хранение взрывчатых материалов.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административной полиции Министерства внутренних дел Республики Казахстан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в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приказа, на интернет-ресурсе Министерства внутренних дел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Начальникам департаментов внутренних дел городов Астаны и Алматы, областей и на транспорте, организовать изучение настоящего приказа сотрудниками соответствующих служб и обеспечить его неукоснительное исполнение.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заместителя министра внутренних дел генерал-майора полиции Тургумбаева Е.З.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генерал-лейтенант полиции                  К. Касымов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Министра по инвестициям и развитию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____________________Ж. Касымбек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18 февраля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____________________Е. Досаев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21 февраля 2015 года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внутренних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февраля 2015 года № 98  </w:t>
      </w:r>
    </w:p>
    <w:bookmarkEnd w:id="2"/>
    <w:bookmarkStart w:name="z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 Разрешительные требования и перечень документов, необходимых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для выдачи разрешений на хранение взрывчатых материалов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3"/>
        <w:gridCol w:w="5061"/>
        <w:gridCol w:w="4978"/>
        <w:gridCol w:w="3338"/>
      </w:tblGrid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Разрешительные требования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Указываются наименование, количество (вес, размер) взрывчатых материалов, подлежащих хранению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сведений к разрешительным требованиям и перечню документов, необходимых для выдачи разрешений на хранение взрывчатых материалов (далее – форма сведений) согласно приложению к настоящим разрешительным требованиям и перечню документов, необходимых для выдачи разрешений на хранение взрывчатых материалов (далее – Разрешительные требования) 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склада взрывчатых материалов на праве собственности или ином законном основании, отвечающей требованиям промышленной, пожарной, санитарно-эпидемиологической безопасности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Копия паспорта склада взрывчатых материалов, копия договора аренды (в случае аренды)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вооруженной охраны склада взрывчатых материалов, осуществляемой частной охранной организацией или специализированным охранным подразделением органов внутренних дел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сведений согласно приложению к настоящим Разрешительным требованиям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допуска лиц (работников юридического лица) к работе, связанной с взрывчатыми материалами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 не представляется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 занятия деятельностью по разработке, производству, приобретению и реализации взрывчатых и пиротехнических веществ и изделий с их применением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 не представляется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из государственной базы данных «Е-лицензирование»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юридического лица в качестве субъекта предпринимательства.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 не представляется Сведения из государственной базы данных «Юридические лица»</w:t>
            </w:r>
          </w:p>
        </w:tc>
      </w:tr>
    </w:tbl>
    <w:bookmarkStart w:name="z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разрешительным требованиям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перечню документов, необходимых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для выдачи разрешений 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хранение взрывчатых материалов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 Форма сведений к разрешительным требованиям и перечню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 документов, необходимых для выдачи разрешений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 хранение взрывчатых материалов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56"/>
        <w:gridCol w:w="2554"/>
        <w:gridCol w:w="2533"/>
        <w:gridCol w:w="2152"/>
        <w:gridCol w:w="3805"/>
      </w:tblGrid>
      <w:tr>
        <w:trPr>
          <w:trHeight w:val="4305" w:hRule="atLeast"/>
        </w:trPr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и дата подписания договора на вооруженную охрану склада взрывчатых материалов, осуществляемую частной охранной организацией, имеющей лицензию на охранную деятельность или специализированным охранным подразделением органов внутренних дел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Серия, номер, дата выдачи лицензии на право занятия охранной деятельностью, с которой заключен договор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Наименование, количество взрывчатых материалов (вес, размер)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хранения взрывчатых материалов (адрес нахождения)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 его наличии), должность ответственного лица за хранение взрывчатых материалов (номер удостоверения личности или паспорта)</w:t>
            </w:r>
          </w:p>
        </w:tc>
      </w:tr>
      <w:tr>
        <w:trPr>
          <w:trHeight w:val="30" w:hRule="atLeast"/>
        </w:trPr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