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aafd28" w14:textId="caafd2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квалификационных требований и перечня документов, подтверждающих соответствие им, для осуществления деятельности в сферах обеспечения кибербезопасности и специальных технических средств, предназначенных для проведения оперативно-розыскных мероприятий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30 января 2015 года № 4. Зарегистрирован в Министерстве юстиции Республики Казахстан 17 марта 2015 года № 10473.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приказа –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разрешениях и уведомлениях"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Комитета национальной безопасности РК от 14.06.2023 </w:t>
      </w:r>
      <w:r>
        <w:rPr>
          <w:rFonts w:ascii="Times New Roman"/>
          <w:b w:val="false"/>
          <w:i w:val="false"/>
          <w:color w:val="000000"/>
          <w:sz w:val="28"/>
        </w:rPr>
        <w:t>№ 41/қе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0"/>
    <w:bookmarkStart w:name="z6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квалификационные требования и перечень документов, подтверждающих соответствие им, для осуществления деятельности по разработке, производству, ремонту и реализации специальных технических средств, предназначенных для проведения оперативно-розыскных мероприятий,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"/>
    <w:bookmarkStart w:name="z6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квалификационные требования и перечень документов, подтверждающих соответствие им, для осуществления деятельности по разработке средств криптографической защиты информации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6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квалификационные требования и перечень документов, подтверждающих соответствие им, для осуществления деятельности по оказанию услуг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а также в рамках деятельности центра обеспечения кибербезопасности и деятельности службы реагирования на инциденты кибербезопасности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приказами Председателя Комитета национальной безопасности РК от 14.06.2023 </w:t>
      </w:r>
      <w:r>
        <w:rPr>
          <w:rFonts w:ascii="Times New Roman"/>
          <w:b w:val="false"/>
          <w:i w:val="false"/>
          <w:color w:val="000000"/>
          <w:sz w:val="28"/>
        </w:rPr>
        <w:t>№ 41/қе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03.09.2026 </w:t>
      </w:r>
      <w:r>
        <w:rPr>
          <w:rFonts w:ascii="Times New Roman"/>
          <w:b w:val="false"/>
          <w:i w:val="false"/>
          <w:color w:val="00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Специальной информационной службе Комитета национальной безопасности Республики Казахстан в установленном законодательством порядке обеспечить: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 и его официальное опубликование;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Комитета национальной безопасности Республики Казахстан.</w:t>
      </w:r>
    </w:p>
    <w:bookmarkStart w:name="z2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заместителя Председателя Комитета национальной безопасности Республики Казахстан.</w:t>
      </w:r>
    </w:p>
    <w:bookmarkEnd w:id="5"/>
    <w:bookmarkStart w:name="z2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Абыкаев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по инвестициям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____________________А. Исекешев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"30" января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____________________Е. Досаев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"30" января 2015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</w:tbl>
    <w:bookmarkStart w:name="z3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 и перечень документов, подтверждающих соответствие им, для осуществления деятельности по разработке, производству, ремонту и реализации специальных технических средств, предназначенных для проведения оперативно-розыскных мероприятий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приказа Председателя Комитета национальной безопасности РК от 22.05.2019 </w:t>
      </w:r>
      <w:r>
        <w:rPr>
          <w:rFonts w:ascii="Times New Roman"/>
          <w:b w:val="false"/>
          <w:i w:val="false"/>
          <w:color w:val="ff0000"/>
          <w:sz w:val="28"/>
        </w:rPr>
        <w:t>№ 33/қе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с изменениями, внесенными приказом Председателя Комитета национальной безопасности РК от 14.06.2023 </w:t>
      </w:r>
      <w:r>
        <w:rPr>
          <w:rFonts w:ascii="Times New Roman"/>
          <w:b w:val="false"/>
          <w:i w:val="false"/>
          <w:color w:val="ff0000"/>
          <w:sz w:val="28"/>
        </w:rPr>
        <w:t>№ 41/қе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Квалификационное требование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Документ(-ы), подтверждающий(-ие) квалификационное требование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разработке и производству специальных технических средств (далее – СТС), предназначенных для проведения оперативно-розыскных мероприятий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юридического или физического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сведений, содержащая информацию о соответствии квалификационным требованиям,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(далее – форма сведений)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Проверяется посредством использования государственной базы данных "Е-лицензирование" (далее – ГБД ЕЛ)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Специалист, имеющий техническое образование по специальности "Вычислительная техника и информационные сети (по видам)", "Системы информационной безопасности", "Программное обеспечение (по видам)", "Электротехника и энергетика", "Электроника и автоматизация", "Робототехника и встраиваемые системы" (по отраслям), "Цифровая техника (по видам), "Радиотехника, электроника и телекоммуникации", в соответствии с Классификатором специальностей и квалификаций технического и профессионального образования,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образования и науки Республики Казахстан от 27 сентября 2018 года № 500 (зарегистрирован в Реестре государственной регистрации нормативных правовых актов № 17564) или специалист, имеющий аналогичное зарубежное техническое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уровня знаний заявленных лиц, которая осуществляется по результатам квалификационного зачета по разработке, производству, ремонту и реализации СТС. Перечень вопросов для сдачи квалификационного зачета устанавливается лицензиаром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Сдача квалификационного зачета осуществляется в подразделении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органов национальной безопасности Республики Казахстан на работу со сведениями, составляющими государственные секреты Республики Казахстан, по заявленному виду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Минимальный набор технических средств и контрольно-измерительного оборудования для осуществления деятельности по разработке, производству, ремонту и реализации СТС, предназначенных для проведения оперативно-розыскных мероприятий (далее - ОРМ),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 выделенное производственное помещение (на праве собственности или ином законном основании)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 выделенное помещение для хранения разрабатываемых и произведенных СТС (на праве собственности или ином законном основании).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этом помещение должно быть оборудовано: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металлическими решетками на окнах (в случае, если помещение находится на первом или последнем этажах);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автоматическими системами охранной и пожарной сигнализации;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металлическими опечатываемыми дверями с запирающим устройством;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не менее одним опечатываемым металлическим шкафом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требования к лицензиату: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представление раз в полугодие электронного отчета о разработанных и произведенных СТС, предназначенных для проведения ОРМ,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осуществление разработки СТС, предназначенных для проведения ОРМ, на условиях: уведомления лицензиара о разработке СТС, предназначенных для проведения ОРМ,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лицензиару образца разработанного СТС, предназначенного для проведения ОРМ, и документации для проведения его исследования и тестовой эксплуатации;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осуществление производства СТС, предназначенных для проведения ОРМ, на условиях: уведомления лицензиара о производстве СТС, предназначенных для проведения ОРМ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конструкторской документации на производимое СТС, предназначенное для проведения ОРМ;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передача в постоянное или временное пользование разработанных и/или находящихся на хранении разработчика (производителя) экземпляров СТС, а также документации к ним третьим лицам, осуществляющим оперативно-розыскную деятельность или реализующим их на основании соответствующей лицензии, вне зависимости от форм собственности, в том числе исключительно в целях демонстрации продукции, ее тестовой эксплуатации, по согласованию с лицензиаром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формы сведений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ремонту и реализации СТС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юридического или физического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Проверяется посредством использования ГБД ЕЛ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Специалист, имеющий техническое образование по специальности "Вычислительная техника и информационные сети (по видам)", "Системы информационной безопасности", "Программное обеспечение (по видам)", "Электротехника и энергетика", "Электроника и автоматизация", "Робототехника и встраиваемые системы" (по отраслям), "Цифровая техника (по видам), "Радиотехника, электроника и телекоммуникации", в соответствии с Классификатором специальностей и квалификаций технического и профессионального образования,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образования и науки Республики Казахстан от 27 сентября 2018 года № 500 (зарегистрирован в Реестре государственной регистрации нормативных правовых актов № 17564) или специалист, имеющий аналогичное зарубежное техническое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уровня знаний заявленных лиц, осуществляемая по результатам квалификационного зачета по разработке, производству, ремонту и реализации СТС. Перечень вопросов для сдачи квалификационного зачета устанавливается лицензиаром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Сдача квалификационного зачета осуществляется в подразделении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органов национальной безопасности Республики Казахстан на работу со сведениями, составляющими государственные секреты Республики Казахстан, по заявленному виду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Минимальный набор технических средств и контрольно-измерительного оборудования для осуществления деятельности по разработке, производству, ремонту и реализации СТС, предназначенных для проведения ОРМ,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 выделенное помещение (на праве собственности или ином законном основании).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этом помещение должно быть оборудовано: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металлическими решетками на окнах (в случае, если помещение находится на первом или последнем этажах);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автоматическими системами охранной и пожарной сигнализации;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металлическими опечатываемыми дверями с запирающим устройством;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не менее одним опечатываемым металлическим шкафом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требования к лицензиату: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представление ежеквартального электронного отчета о реализованных СТС, предназначенных для проведения ОРМ,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представление ежегодного электронного отчета об отремонтированных СТС, предназначенных для проведения ОРМ,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приобретение и реализация СТС осуществляются на условиях уведомления лицензиара о заключенных договорах (контрактах) на приобретение СТС, предназначенных для проведения ОРМ,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ремонт СТС осуществляется на условиях уведомления лицензиара о заключенных договорах (контрактах) на ремонт СТС, предназначенных для проведения ОРМ,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передача в постоянное или временное пользование реализуемых или ремонтируемых СТС, а также документации к ним третьим лицам вне зависимости от форм собственности только по согласованию с лицензиаром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формы сведений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подтверждающих соответствие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разработке, производству,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ремонту и реализации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технических средств,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оперативно-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розыскных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мероприятий, утвержденным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Председателя Комитета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сведений, содержащая информацию о соответствии квалификационным требованиям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занятия деятельностью по разработке и производству специальных технических средств, предназначенных для проведения оперативно-розыскных мероприятий: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информация о статусе юридического лица или индивидуального предпринимателя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(номер и дата выдачи справки/свидетельства о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регистрации (перерегистрации)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информация о заявленном(-ых) специалисте(-ах), имеющем(-их) техническое образование по специальности "Вычислительная техника и информационные сети (по видам)", "Системы информационной безопасности", "Программное обеспечение (по видам)", "Электротехника и энергетика", "Электроника и автоматизация", "Робототехника и встраиваемые системы" (по отраслям), "Цифровая техника (по видам)", "Радиотехника, электроника и телекоммуникации" в соответствии с классификатором специальностей и квалификаций технического и профессионального образования,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27 сентября 2018 года № 500 (зарегистрирован в Реестре государственной регистрации нормативных правовых актов № 17564), или специалисте, имеющем аналогичное зарубежное техническое образование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специальность и квалификацию, а также номер, дату и место выдачи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диплома(-ов), наименование учебного заведения, приложив копию(-и) диплома(-ов)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информация о наличии разрешения органов национальной безопасности Республики Казахстан на работу со сведениями, составляющими государственные секреты Республики Казахстан, по заявленному виду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разрешения: номер, дату и подразделение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национальной безопасности Республики Казахстан, выдавшее данное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разрешение, приложив копию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информация о наличии минимального набора технических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контрольно- измерительного оборудования согласно приложению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настоящим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документов, подтверждающих наличие данных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оборудования на праве собственности или иного законного основания: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и дата,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информация о наличии специально выделенного производственного помещения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документов, подтверждающих право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или иного законного основания: наименование документа,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и дата,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информация о наличии специально выделенного помещения для 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разрабатываемых и произведенных специальных технических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документов, подтверждающих право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или иного законного основания, а также договора(-ов) об оказании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автоматических систем охранной и пожарной сигнализации со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специализированной(-ыми) организацией(-ями):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документа, регистрационный номер и дата, а также наименования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соответствующих организаций,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информация, подтверждающая соответствие лицензиата дополнительным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соответствующую информацию о выполнении дополнительных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требований к лицензиату и прочее)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услугодатель получает самостоятельно из соответствующих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государственных цифровых систем через шлюз "цифрового правительства".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занятия деятельностью по ремонту и реализации специальных технических средств, предназначенных для проведения оперативно-розыскных мероприятий: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информация о статусе юридического лица или индивидуального предпринимателя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(номер и дата выдачи справки/свидетельства о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регистрации (перерегистрации)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информация о заявленном(-ых) специалисте(-ах), имеющем(-их) высшее образование по специальности "Вычислительная техника и информационные сети (по видам)", "Системы информационной безопасности", "Программное обеспечение (по видам)", "Электротехника и энергетика", "Электроника и автоматизация", "Робототехника и встраиваемые системы" (по отраслям), "Цифровая техника (по видам)", "Радиотехника, электроника и телекоммуникации" в соответствии с классификатором специальностей и квалификаций технического и профессионального образования,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27 сентября 2018 года № 500 (зарегистрирован в Реестре государственной регистрации нормативных правовых актов № 17564), или специалисте, имеющем аналогичное зарубежное техническое образование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специальность и квалификацию, а также номер, дату и место выдачи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диплома(-ов), наименование учебного заведения, приложив копию(-и) диплома(-ов)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информация о наличии разрешения органов национальной безопасности Республики Казахстан на работу со сведениями, составляющими государственные секреты Республики Казахстан, по заявленному виду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разрешения: номер, дату и подразделение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национальной безопасности Республики Казахстан, выдавшее данное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разрешение, приложив копию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информация о наличии минимального набора технических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контрольно-измерительного оборудования согласно приложению 2 к настоящим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документов, подтверждающих наличие данных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оборудования на праве собственности или иного законного основания: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и дата,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информация о наличии специально выделенного помещения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документов, подтверждающих право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или иного законного основания, а также договора(-ов) об оказании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автоматических систем охранной и пожарной сигнализации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 специализированной(-ыми) организацией(-ями): наименование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документа, регистрационный номер и дата, а также наименования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соответствующих организаций,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информация, подтверждающая соответствие лицензиата дополнительным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соответствующую информацию о выполнении дополнительных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требований к лицензиату и прочее)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услугодатель получает самостоятельно из соответствующих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государственных цифровых систем через шлюз "цифрового правительства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квалификационным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 соответствие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 для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 разработке,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производству, ремонту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реализации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предназначенных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оперативно-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розыскных мероприятий</w:t>
            </w:r>
          </w:p>
        </w:tc>
      </w:tr>
    </w:tbl>
    <w:bookmarkStart w:name="z5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Минимальный набор технических средств и контрольно-измерительного оборудования для осуществления деятельности по разработке, производству, ремонту и реализации специальных технических средств, предназначенных для проведения оперативно-розыскных мероприятий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технического средства и контрольно-измерительного оборудования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Мультиметр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Осциллограф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Вольтметр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Амперметр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Частотомер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Генератор сигналов высокочастотный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Генератор сигналов низкочастотный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постоянного тока с регулировкой силы тока и напряжения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переменного регулируемого напряжения (автотрансформатор)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Индикатор поля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Паяльная станция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перечню документов,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 разработке,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производству, ремонту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специальных технических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оперативно-розыскных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утвержденным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4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разработанных и произведенных специальных технических средствах, предназначенных для проведения оперативно-розыскных мероприятий, в период с "_" _________ 20 ___ года по "___"________ 20 ___ года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разработанных (произведенных) СТС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 и учетный (серийный, заводской) номер разработанных (произведенных) СТС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разработки/ производства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разработанных (произведенных) СТС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уполномоченное лицо лицензиата (фамилия, имя, отчество (при его наличии), дата)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разработанных (произведенных) СТС в форме электронного документа в формате DOC, удостоверенного электронной цифровой подписью уполномоченного лица лицензиата, через веб-портал "цифрового правительства": www.egov.kz, www.elicense.kz направляется лицензиару не позднее 25 июля и 25 января за прошедшее (отчетное) календарное полугодие.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перечню документов,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 разработке,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производству, ремонту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специальных технических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оперативно-розыскных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утвержденным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45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на разработку / производство специальных технических средств, предназначенных для проведения оперативно-розыскных мероприятий ____________________________________________________________________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наименование, юридический и фактический адрес лицензиата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уведомляет лицензиара о заключенных договорах (контрактах) на разработку/производство специальных технических средств, предназначенных для проведения оперативно-розыскных мероприятий.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Краткие сведения по заключенным договорам (контрактам):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 и учетный (серийный, заводской) номер СТС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разработки/производства. Указывается номер и дата приказа лицензиата о служебном задании на разработку/производство продукции, а также дата и номер выдачи уполномоченным органом заключения по техническому исследованию на предмет отнесения товаров к СКЗИ и СТС, предназначенным для проведения ОРМ В случае исполнения договорных (контрактных) обязательств указываются номер, срок заключения и исполнения договора (контракта), юридический и фактический адрес, индивидуальный идентификационный номер/бизнес-идентификационный номер (при его наличии) организации, с кем заключен договор (контракт) на разработку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реализации договора (контракта)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разработанных (произведенных) СТС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перечню документов,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 разработке,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производству, ремонту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специальных технических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оперативно-розыскных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утвержденным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реализованных специальных технических средствах, предназначенных для проведения оперативно-розыскных мероприятий, в период с "_____" __________ 20___ года по "__" __________ 20 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реализованного СТС, его заводской (серийный) номер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приобретении СТС лицензиатом (номер, срок заключения договора (контракта), наименование, юридический и фактический адрес, индивидуальный идентификационный номер / бизнес-идентификационный номер (при его наличии), контактные телефоны организации, с кем заключен договор на приобретение)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реализации (номер, срок заключения и исполнения договора (контракта), наименование, юридический и фактический адрес, индивидуальный идентификационный номер / бизнес-идентификационный номер (при его наличии), контактные телефоны организации, с кем заключен договор на реализацию)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реализованных СТС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реализованных СТС в форме электронного документа в формате DOC, удостоверенного электронной цифровой подписью уполномоченного лица лицензиата, через веб-портал "цифрового правительства": www.egov.kz, www.elicense.kz направляется лицензиару не позднее 25 числа месяца, следующего за отчетным кварталом.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перечню документов,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 разработке,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производству, ремонту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специальных технических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оперативно-розыскных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утвержденным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</w:t>
      </w:r>
      <w:r>
        <w:br/>
      </w:r>
      <w:r>
        <w:rPr>
          <w:rFonts w:ascii="Times New Roman"/>
          <w:b/>
          <w:i w:val="false"/>
          <w:color w:val="000000"/>
        </w:rPr>
        <w:t xml:space="preserve">об отремонтированных специальных технических средствах, предназначенных для проведения оперативно-розыскных мероприятий, в период </w:t>
      </w:r>
      <w:r>
        <w:br/>
      </w:r>
      <w:r>
        <w:rPr>
          <w:rFonts w:ascii="Times New Roman"/>
          <w:b/>
          <w:i w:val="false"/>
          <w:color w:val="000000"/>
        </w:rPr>
        <w:t>с "__"___________ 20 ___ года по " " _________ 20 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отремонтированного СТС, его учетный (серийный, заводской) номер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 СТС, характер неисправности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ремонта (номер, срок заключения и исполнения договора (контракта), наименование, юридический и фактический адрес, индивидуальный идентификационный номер / бизнес-идентификационный номер (при его наличии) организации, с кем заключен договор на ремонт)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отремонтированных СТС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об отремонтированных СТС в форме электронного документа в формате DOC, удостоверенного электронной цифровой подписью уполномоченного лица лицензиата, через веб-портал "цифрового правительства": www.egov.kz, www.elicense.kz направляется лицензиару не позднее 1 февраля года, следующего за отчетным.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перечню документов,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 разработке,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производству, ремонту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специальных технических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оперативно-розыскных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утвержденным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заключенных договорах (контрактах) на приобретение специальных технических средств, предназначенных для проведения оперативно-розыскных мероприятий Краткие сведения по заключенным договорам (контрактам):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7 -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заключения договора (контракта) на приобретение СТС, сроки его реализации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юридический и фактический адрес, индивидуальный идентификационный номер / бизнес-идентификационный номер (при его наличии) организации, с кем заключен договор (контракт) на приобретение СТС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Номер, дата заключения и срок исполнения договора (контракта) на реализацию СТС, наименование, юридический и фактический адрес, бизнес-идентификационный номер (при его наличии) организации, с кем заключен договор на реализацию СТС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назначение, количество приобретенного и реализуемого СТС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настоящее уведомление в форме электронного документа, удостоверенного электронной цифровой подписью уполномоченного лица лицензиата, через веб-портал "цифрового правительства": www.egov.kz, www.elicense.kz направляется лицензиару не позднее чем за пять рабочих дней от даты заключения договора (контракта) на реализацию специальных технических средств.";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перечню документов,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 разработке,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производству, ремонту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специальных технических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оперативно-розыскных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утвержденным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заключенных договорах (контрактах) на ремонт специальных технических средств, предназначенных для проведения оперативно-розыскных мероприятий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8 -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Краткие сведения по заключенным договорам (контрактам):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заключения договора (контракта)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юридический и фактический адрес, индивидуальный идентификационный номер / бизнес-идентификационный номер (при его наличии), контактные телефоны организации, с кем заключен договор (контракт)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реализации договора (контракта)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 СТС, характер неисправности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настоящее уведомление в форме электронного документа, удостоверенного электронной цифровой подписью уполномоченного лица лицензиата, через веб-портал "цифрового правительства": www.egov.kz, www.elicense.kz направляется лицензиару не позднее чем за пять рабочих дней от даты заключения договора (контракта)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квалификационным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 соответствие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 для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 разработке,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производству, ремонту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реализации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предназначенных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оперативно-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розыскных мероприятий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Уведомление о заключенных договорах (контрактах) на ремонт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специальных технических средств, предназначенных для проведения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оперативно-розыскных мероприятий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наименование, юридический и фактический адрес лицензиата</w:t>
      </w:r>
    </w:p>
    <w:bookmarkEnd w:id="14"/>
    <w:bookmarkStart w:name="z8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уведомляет лицензиара о заключенных договорах (контрактах) на ремонт специальных технических средств, предназначенных для проведения оперативно-розыскных мероприятий. </w:t>
      </w:r>
    </w:p>
    <w:bookmarkEnd w:id="15"/>
    <w:bookmarkStart w:name="z8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Краткие сведения по заключенным договорам (контрактам):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заключения договора (контракта)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юридический и фактический адрес, индивидуальный идентификационный номер / бизнес-идентификационный номер (при его наличии), контактные телефоны организации, с кем заключен договор (контракт)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реализации договора (контракта)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 СТС, характер неисправности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90" w:id="17"/>
      <w:r>
        <w:rPr>
          <w:rFonts w:ascii="Times New Roman"/>
          <w:b w:val="false"/>
          <w:i w:val="false"/>
          <w:color w:val="000000"/>
          <w:sz w:val="28"/>
        </w:rPr>
        <w:t>
      ______________________ _____________________________________________ ___________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уполномоченное лицо             (фамилия, имя, отчество                        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лицензиата                   (при его наличии)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настоящее уведомление в форме электронного документа, удостоверенного электронной цифровой подписью уполномоченного лица лицензиата, через веб-портал "электронного правительства": www.egov.kz, www.elicense.kz направляется лицензиару не менее чем за пять рабочих дней до начала выполнения обязательств по договору (контракту). Оригинал уведомления ставится на учет в подразделении защиты государственных секретов лицензиата.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</w:tbl>
    <w:bookmarkStart w:name="z39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 и перечень документов, подтверждающих соответствие им, для осуществления деятельности по разработке средств криптографической защиты информации (далее – СКЗИ)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Председателя Комитета национальной безопасности РК от 22.05.2019 </w:t>
      </w:r>
      <w:r>
        <w:rPr>
          <w:rFonts w:ascii="Times New Roman"/>
          <w:b w:val="false"/>
          <w:i w:val="false"/>
          <w:color w:val="ff0000"/>
          <w:sz w:val="28"/>
        </w:rPr>
        <w:t>№ 33/қе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с изменениями, внесенными приказом Председателя Комитета национальной безопасности РК от 14.06.2023 </w:t>
      </w:r>
      <w:r>
        <w:rPr>
          <w:rFonts w:ascii="Times New Roman"/>
          <w:b w:val="false"/>
          <w:i w:val="false"/>
          <w:color w:val="ff0000"/>
          <w:sz w:val="28"/>
        </w:rPr>
        <w:t>№ 41/қе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Квалификационное требование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Документ(-ы), подтверждающий(-ие) квалификационное требование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юридического или физического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сведений, содержащая информацию о соответствии квалификационным требованиям,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(далее – форма сведений)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Проверяется посредством использования государственной базы данных "Е-лицензирование" (далее – ГБД ЕЛ)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Специалист, имеющий техническое образование по специальности "Вычислительная техника и информационные сети (по видам)", "Системы информационной безопасности", "Программное обеспечение (по видам)", "Электротехника и энергетика", "Электроника и автоматизация", "Робототехника и встраиваемые системы" (по отраслям), "Цифровая техника (по видам), "Радиотехника, электроника и телекоммуникации", в соответствии с Классификатором специальностей и квалификаций технического и профессионального образования,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образования и науки Республики Казахстан от 27 сентября 2018 года № 500 (зарегистрирован в Реестре государственной регистрации нормативных правовых актов № 17564) или специалист, имеющий аналогичное зарубежное техническое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уровня знаний заявленных лиц, осуществляемая по результатам квалификационного зачета.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вопросов для сдачи квалификационного зачета устанавливается лицензиаром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Сдача квалификационного зачета осуществляется в подразделении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 выделенное помещение (на праве собственности или ином законном основании).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этом помещение должно быть оборудовано: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металлическими решетками на окнах (в случае, если помещение находится на первом или последнем этажах);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автоматическими системами охранной и пожарной сигнализации;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металлическими опечатываемыми дверями с запирающим устройством;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не менее одним опечатываемым металлическим шкафом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Дополнительные требования к лицензиату: 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представление ежегодного электронного отчета о разработанных СКЗИ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предоставление лицензиару: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не менее чем за пять рабочих дней до начала выполнения обязательств уведомления о заключенных договорах (контрактах) на разработку СКЗИ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более чем за пять рабочих дней после разработки уведомления о самостоятельно (за счет собственных средств) разработанных СКЗИ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формы сведений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перечню документов,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по разработке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криптографической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информации, утвержденным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Председателя Комитета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сведений, содержащая информацию о соответствии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Информация о статусе юридического лица или индивидуального предпринимателя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(номер и дата выдачи справки/свидетельства о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регистрации (перерегистрации)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Информация о заявленном(-ых) специалисте(-ах), имеющем(-их) техническое образование по специальности "Вычислительная техника и информационные сети (по видам)", "Системы информационной безопасности", "Программное обеспечение (по видам)", "Электротехника и энергетика", "Электроника и автоматизация", "Робототехника и встраиваемые системы" (по отраслям), "Цифровая техника (по видам)", "Радиотехника, электроника и телекоммуникации" в соответствии с классификатором специальностей и квалификаций технического и профессионального образования,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27 сентября 2018 года № 500 (зарегистрирован в Реестре государственной регистрации нормативных правовых актов № 17564), или специалисте, имеющем аналогичное зарубежное техническое образование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специальность и квалификацию, а также номер, дату и место выдачи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диплома(-ов), наименование учебного заведения, приложив копию(-и) диплома(-ов)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Информация о наличии специально выделенного помещения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документа, подтверждающего право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или иного законного основания, а также договора(-ов) об оказании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автоматических систем охранной и пожарной сигнализации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 специализированной(-ыми) организацией(-ями):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документа, регистрационный номер и дата, а также наименования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соответствующих организаций,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Информация, подтверждающая соответствие лицензиата дополнительным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квалификационным требованиям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соответствующую информацию о выполнении дополнительных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требований к лицензиату и прочее)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услугодатель получает самостоятельно из соответствующих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государственных цифровых систем через шлюз "цифрового правительства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перечню документов,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по разработке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криптографической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информации, утвержденным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разработанных средствах криптографической защиты информации в период с "___" __________ 20 ___ года по "___" _________ 20 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разработанного СКЗИ, номер и дата сертификата соответствия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 и учетный (серийный) номер разработанных СКЗИ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разработки (самостоятельно или в рамках реализации договора (контракта) на разработку. В случае исполнения договорных (контрактных) обязательств указываются номер, дата заключения и срок исполнения договора (контракта), юридический и фактический адрес, индивидуальный идентификационный номер / бизнес-идентификационный номер (при его наличии) организации, с кем заключен договор (контракт)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разработанных СКЗИ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разработанных СКЗИ в форме электронного документа в формате DOC, удостоверенного электронной цифровой подписью уполномоченного лица лицензиата, через веб-портал "цифрового правительства": www.egov.kz, www.elicense.kz направляется лицензиару не позднее 1 февраля года, следующего за отчетным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перечню документов,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по разработке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криптографической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заключенных договорах (контрактах) на разработку средств криптографической защиты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Краткие сведения по заключенным договорам (контрактам):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заключения договора (контракта)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юридический и фактический адрес, индивидуальный идентификационный номер / бизнес-идентификационный номер (при его наличии), контактные телефоны организации, с кем заключен договор (контракт)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реализации договора (контракта)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 разрабатываемых в ходе реализации договора (контракта) СКЗИ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настоящее уведомление в форме электронного документа, удостоверенного электронной цифровой подписью уполномоченного лица лицензиата, через веб-портал "цифрового правительства": www.egov.kz, www.elicense.kz направляется лицензиару не менее чем за пять рабочих дней до начала выполнения обязательств по договору (контракту)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перечню документов,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по разработке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криптографической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самостоятельно (за счет собственных средств) разработанных средствах криптографической защиты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Краткие сведения о разработанных средствах криптографической защиты информации: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разработанных СКЗИ, номер и дата сертификата соответствия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 и учетный (серийный) номер разработанного СКЗИ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документации на разработанное СКЗИ (учетный номер)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сертификации (заключение сертификационного органа по результатам сертификации, номер и дата заключения)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настоящее уведомление в форме электронного документа, удостоверенного электронной цифровой подписью уполномоченного лица лицензиата, через веб-портал "цифрового правительства": www.egov.kz, www.elicense.kz направляется лицензиару не более чем за пять рабочих дней после разработки СКЗИ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Председателя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</w:tbl>
    <w:bookmarkStart w:name="z47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 и перечень документов, подтверждающих соответствие им, для осуществления деятельности по оказанию услуг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а также в рамках деятельности центра обеспечения кибербезопасности и деятельности службы реагирования на инциденты кибербезопасности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Председателя Комитета национальной безопасности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110/қе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Квалификационное требование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(-ы), подтверждающий (-ие) квалификационное требование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оказанию услуг по выявлению технических каналов утечки информации и специальных технических средств (далее – СТС), предназначенных для проведения оперативно-розыскных мероприятий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юридического или физического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сведений, содержащая информацию о соответствии квалификационным требованиям,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(далее – форма сведений)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Проверяется посредством использования государственной базы данных "Е-лицензирование" (далее – ГБД ЕЛ)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Специалист, имеющий техническое образование по специальности "Вычислительная техника и информационные сети (по видам)", "Системы информационной безопасности", "Программное обеспечение (по видам)", "Электротехника и энергетика", "Электроника и автоматизация", "Робототехника и встраиваемые системы" (по отраслям), "Цифровая техника (по видам), "Радиотехника, электроника и телекоммуникации", в соответствии с Классификатором специальностей и квалификаций технического и профессионального образования,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образования и науки Республики Казахстан от 27 сентября 2018 года № 500 (зарегистрирован в Реестре государственной регистрации нормативных правовых актов № 17564) или специалист, имеющий аналогичное зарубежное техническое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уровня знаний заявленных лиц, осуществляемая по результатам квалификационного зачета по заявленному виду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вопросов для сдачи квалификационного зачета устанавливается лицензиаром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Сдача квалификационного зачета осуществляется в подразделении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Минимальный набор поисковых технических средств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 выделенное помещение (на праве собственности или иного законного основания).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этом помещение должно быть оборудовано: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металлическими решетками на окнах (в случае, если помещение находится на первом или последнем этажах);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автоматическими системами охранной и пожарной сигнализации;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металлическими опечатываемыми дверями с запирающим устройством;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не менее одним опечатываемым металлическим шкафом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требования к лицензиату: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наличие разработанной и утвержденной лицензиатом по согласованию с лицензиаром методики: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проведения работ по выявлению технических каналов утечки информации и СТС в помещениях и технических средствах;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оценки эффективности защищенности помещений и технических средств от утечки информации по техническим каналам;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осуществление заявленного вида деятельности в полном соответствии с методиками, указанными в подпункте 1) пункта 6 настоящих квалификационных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представление ежегодного электронного отчета по оказанным услугам по выявлению технических каналов утечки информации и СТС, предназначенных для проведения оперативно-розыскных мероприятий (далее – ОРМ),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информирование лицензиара: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чем за пять рабочих дней до начала выполнения работ путем предоставления уведомления о заключенных договорах (контрактах) на оказание услуг по выявлению технических каналов утечки информации и СТС, предназначенных для проведения ОРМ, (в том числе в целях обеспечения собственных нужд лицензиата)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выявленных в ходе оказания услуг СТС в течение трех рабочих дней после факта выявления;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передача в постоянное или временное пользование разработанной методики третьим лицам только по согласованию с лицензиаром;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передача в постоянное или временное пользование поисковых технических средств третьим лицам только по согласованию лицензиара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формы сведений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 оказанию услуг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в рамках деятельности центра обеспечения кибербезопасности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юридического или физического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сведений, содержащая информацию о соответствии квалификационным требованиям,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(далее – форма сведений)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Проверяется посредством использования ГБД ЕЛ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специалистов, имеющих высшее образование, прошедших переподготовку, повышение квалификации по направлениям кибербезопасности: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 менее трех специалистов, имеющих дипломы о высшем образовании по профилю кибербезопасности (защите информации);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 менее двух специалистов, имеющих сертификаты по направлению аудита требованиям международного стандарта ISO 27001;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не менее одного специалиста по направлению компьютерной криминалистики (например, EC-Council Certified Security Analyst, GIAC Certified Forensic Analyst и другие);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не менее одного специалиста по направлению реверс-инжиниринга и (или) анализа вредоносных программ (например, GIAC Reverse Engineering Malware и другие);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не менее одного специалиста по направлению этичного хакинга и (или) тестирования на проникновение (например, Offensive Security Certified Professional, EC-Council Certified Ethical Hacker, GIAC Penetration Tester и другие);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 менее двух специалистов по направлению администрирования серверных операционных систем (например, Red Hat Certified System Administrator, Microsoft Certified Solutions Associate и другие).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формы сведений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Минимальный набор поисковых средств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 выделенное помещение (на праве собственности или иного законного основания).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этом помещение должно быть оборудовано автоматическими системами охранной и пожарной сигнализации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требования к лицензиату: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наличие разработанной и утвержденной лицензиатом по согласованию с лицензиаром методики оказания услуг по выявлению технических каналов утечки информации и СТС центром обеспечения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осуществление заявленного вида деятельности в полном соответствии с методикой, указанной в подпункте 1) пункта 11 настоящих квалификационных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информирование лицензиара: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чем за пять рабочих дней до начала выполнения работ путем предоставления уведомления о заключенных договорах (контрактах) на оказание услуг по выявлению технических каналов утечки информации и СТС, предназначенных для проведения ОРМ, центром обеспечения кибербезопасности (в том числе в целях обеспечения собственных нужд лицензиата)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предоставление ежеквартального электронного отчета по оказанным услугам по выявлению технических каналов утечки информации и СТС, предназначенных для проведения ОРМ, центром обеспечения кибербезопасности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формы сведений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оказанию услуг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в рамках деятельности службы реагирования на инциденты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юридического или физического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сведений, содержащая информацию о соответствии квалификационным требованиям,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(далее – форма сведений)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Проверяется посредством использования ГБД ЕЛ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специалистов, имеющих высшее образование, прошедших переподготовку, повышение квалификации по направлениям кибербезопасности: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 менее трех специалистов, имеющих дипломы о высшем образовании по профилю кибербезопасности (защите информации);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 менее двух специалистов, имеющих сертификаты по направлению аудита требованиям международного стандарта ISO 27001;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не менее одного специалиста по направлению компьютерной криминалистики (например, EC-Council Certified Security Analyst, GIAC Certified Forensic Analyst и другие);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не менее одного специалиста по направлению реверс-инжиниринга и (или) анализа вредоносных программ (например, GIAC Reverse Engineering Malware и другие);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не менее одного специалиста по направлению этичного хакинга и (или) тестирования на проникновение (например, Offensive Security Certified Professional, EC-Council Certified Ethical Hacker, GIAC Penetration Tester и другие).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формы сведений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Минимальный набор поисковых средств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 выделенное помещение (на праве собственности или иного законного основания).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этом помещение должно быть оборудовано автоматическими системами охранной и пожарной сигнализации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подразделением лицензиара по месту осуществления деятельности заявителя, лицензиата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требования к лицензиату: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наличие разработанной и утвержденной лицензиатом по согласованию с лицензиаром методики оказания услуг по выявлению технических каналов утечки информации СТС службой реагирования на инциденты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осуществление заявленного вида деятельности в полном соответствии с методикой, указанной в подпункте 1) пункта 16 настоящих квалификационных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информирование лицензиара: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чем за пять рабочих дней до начала выполнения работ путем предоставления уведомления о заключенных договорах (контрактах) на оказание услуг по выявлению технических каналов утечки информации и СТС, предназначенных для проведения ОРМ, службой реагирования на инциденты кибербезопасности (в том числе в целях обеспечения собственных нужд лицензиата)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предоставление ежеквартального электронного отчета по оказанным услугам по выявлению технических каналов утечки информации и СТС, предназначенных для проведения ОРМ, службой реагирования на инциденты кибербезопасности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данному требованию подтверждается проверкой формы сведений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подтверждающих соответствие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оказанию услуг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каналов утечки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технических средств,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оперативно-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розыскных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 а также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центра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службы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реагирования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инциденты кибербезопасности,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сведений, содержащая информацию о соответствии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Информация о статусе юридического лица или индивидуального предпринимателя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(номер и дата выдачи справки/свидетельства о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регистрации (перерегистрации)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Информация о заявленном(-ых) специалисте(-ах), имеющем(-их) техническое образование по специальности "Вычислительная техника и информационные сети (по видам)", "Системы информационной безопасности", "Программное обеспечение (по видам)", "Электротехника и энергетика", "Электроника и автоматизация", "Робототехника и встраиваемые системы" (по отраслям), "Цифровая техника (по видам)", "Радиотехника, электроника и телекоммуникации" в соответствии с классификатором специальностей и квалификаций технического и профессионального образования,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27 сентября 2018 года № 500 (зарегистрирован в Реестре государственной регистрации нормативных правовых актов № 17564), или специалисте, имеющем аналогичное зарубежное техническое образование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специальность и квалификацию, а также номер, дату и место выдачи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диплома(-ов), наименование учебного заведения, приложив копию(-и) диплома(-ов)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Информация о наличии минимального набора поисковых технических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согласно приложению 2 к настоящим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документов, подтверждающих наличие данных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оборудования на праве собственности или иного законного основания: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и дата,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 о наличии специально выделенного помещения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документов, подтверждающих право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или иного законного основания, а также договора(-ов) об оказании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автоматических систем охранной и пожарной сигнализации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 специализированной(-ыми) организацией(-ями):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документа, регистрационный номер и дата, а также наименования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соответствующих организаций,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Информация, подтверждающая соответствие лицензиата дополнительным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квалификационным требованиям,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соответствующую информацию о выполнении дополнительных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требований к лицензиату: реквизиты письма лицензиата, подтверждающего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методики проведения работ по выявлению технических каналов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утечки информации и специальных технических средств, предназначенных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проведения оперативно-розыскных мероприятий, в помещениях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технических средствах, и прочее)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услугодатель получает самостоятельно из соответствующих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государственных цифровых систем через шлюз "цифрового правительства".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подтверждающих соответствие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оказанию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по выявлению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каналов утечки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оперативно-розыскных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 также в рамках деятельности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обеспечения кибербезопасности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службы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реагирования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инциденты кибербезопасности,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утвержденным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Минимальный набор поисковых технических средств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поисковых технических средств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поисковых технических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Нелинейный локатор (детектор нелинейных переходов)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специальных технических средств в ограждающих конструкциях и предметах интерьера методом неразрушающего контроля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Многофункциональный поисковый прибор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технических каналов утечки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Мобильный/стационарный комплекс радиомониторинга или сканирующее радиоприемное устройство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технических каналов утечки информации и специальных технических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Радиопеленгатор носимый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места установки специальных технических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Обнаружитель скрытых видеокамер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специальных технических средств видеоконтроля в ограждающих конструкциях и предметах интерьера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Стетоскоп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виброакустических каналов утечки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Досмотровый комплект зеркал или эндоскоп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специальных технических средств в труднодоступных местах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Анализатор проводных линий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специальных технических средств в проводных коммуникациях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Тепловизор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специальных технических средств в ограждающих конструкциях и предметах интерьера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поисковые технические средства не должны относиться к категории специальных технических средств, предназначенных для проведения оперативно-розыскных мероприятий.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подтверждающих соответствие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оказанию услуг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каналов утечки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технических средств,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оперативно-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розыскных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 а также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центра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службы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реагирования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инциденты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Председателя Комитета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оказанным услугам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в период с "___" __________ 20 ___ года по "___" _________ 20 ___ года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и наименование оказанных услуг (с указанием сроков оказания услуг, юридического и фактического адреса лица, кому оказывались услуги, номера договора на оказание услуг)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проверенных в ходе оказания услуг помещений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проверенных в ходе оказания услуг технических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оказанным услугам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в форме электронного документа в формате DOC, удостоверенного электронной цифровой подписью уполномоченного лица лицензиата, через веб-портал "цифрового правительства": www.egov.kz, www.elicense.kz направляется лицензиару не позднее 1 февраля года, следующего за отчетным.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 соответствие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им, для осуществления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оказанию услуг по выявлению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каналов утечки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технических средств,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оперативно-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розыскных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 а также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центра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кибербезопасности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службы реагирования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инциденты кибербезопасности,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заключенных договорах (контрактах) на оказание услуг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 (в том числе в целях обеспечения собственных нужд лицензиата)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наименование, юридический и фактический адрес лицензиата уведомляет лицензиара о заключенных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договорах (контрактах) с (номер и дата заключения договора (контракта), наименование, юридический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фактический адрес, индивидуальный идентификационный номер/бизнес-идентификационный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(при его наличии) и контактные телефоны организации, с которой заключен договор (контракт), либо срок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дата оказания услуг с целью обеспечения собственных нужд) на оказание услуг по выявлению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технических каналов утечки информации и специальных технических средств,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предназначенных для проведения оперативно-розыскных мероприятий.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исполнения договоров (контрактов) планируется осуществить следующие виды работ: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адрес и местонахождение помещений и технических средств, планируемых к проверке в рамках исполнения договора (контракта)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 планируемым к проверке в ходе исполнения договора (контракта) помещениям (номера помещений, их служебная принадлежность)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 планируемым к проверке в ходе исполнения договора (контракта) техническим средствам (характеристика технических средств, их служебная принадлежность)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осуществления проверки согласно договору (контракту)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настоящее уведомление в форме электронного документа, удостоверенного электронной цифровой подписью уполномоченного лица лицензиата, через веб-портал "цифрового правительства": www.egov.kz, www.elicense.kz направляется лицензиару не менее чем за пять рабочих дней до начала выполнения обязательств по договору (контракту).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квалификационным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требованиям и перечню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подтверждающих соответствие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оказанию услуг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каналов утечки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технических средств,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оперативно-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розыскных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 а также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центра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кибербезопасности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службы реагирования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инциденты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Председателя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сведений, содержащая информацию о соответствии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Информация о статусе юридического лица или индивидуального предпринимателя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(номер и дата выдачи справки/свидетельства о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регистрации (перерегистрации)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Информация о заявленном(-ых) специалисте(-ах), имеющем(-их) высшее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профессиональное техническое образование, прошедшем(-их) переподготовку, повышение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квалификации по направлениям кибербезопасности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специальность, квалификацию, направление, а также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дату и место выдачи диплома(-ов), сертификатов, свидетельств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удостоверений, наименование учебного заведения, учебного центра,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организации, приложив копию(-и) подтверждающего(-их)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Информация о наличии минимального набора поисковых средств согласно приложению 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настоящим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документов, подтверждающих наличие указанных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 на праве собственности или иного законного основания: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и дата,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 о наличии специально выделенного помещения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документов, подтверждающих право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или иного законного основания, а также договора(-ов) об оказании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 автоматических систем охранной и пожарной сигнализации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 специализированной(-ыми) организацией(-ями):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документа, регистрационный номер и дата, а также наименования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соответствующих организаций,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Информация, подтверждающая соответствие лицензиата дополнительным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квалификационным требованиям,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соответствующую информацию о выполнении дополнительных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требований к лицензиату: реквизиты письма лицензиата, подтверждающего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методики проведения работ по выявлению технических каналов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утечки информации и специальных технических средств, предназначенных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проведения оперативно-розыскных мероприятий,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центром обеспечения кибербезопасности, и прочее)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Сведения услугодатель получает самостоятельно из соответствующих государственных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цифровых систем через шлюз "цифрового правительства".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подтверждающих соответствие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оказанию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каналов утечки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оперативно- розыскных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в рамках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центра обеспечения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деятельности службы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реагирования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инциденты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Минимальный набор поисковых средств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средства защиты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средства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защиты клиентов от угроз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класса next-generation firewall или unified threat management: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должно включать следующие системы: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систему предотвращения вторжений (IPS);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потоковый антивирус (Flow-based antivirus);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систему межсетевого экранирования на уровне приложений (Application Control);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систему контроля доступа к интернет-ресурсам по категориям (Webfilter);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межсетевой экран защиты веб-приложений (WAF);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систему контроля электронной почты, предназначенную для защиты от электронных писем с вредоносным ПО (Security mail gateway);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систему для безопасного исполнения ПО (Sandbox);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систему защиты от DDoS-атак (AntiDDoS)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обнаружения угроз на рабочих станциях и реагирования на них (Endpoint Threat Detection and Response)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и блокирование специальных технических средств на рабочих станциях с операционной системой Windows, FreeBSD и (или) GNU/Linux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Средство проактивного поиска и обнаружения угроз (Threat Hunting)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специальных технических средств посредством анализа событий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Средство предотвращения утечки информации (DLP)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и блокирование фактов утечки информации по техническим каналам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мониторинга и реагирования на инциденты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управления событиями кибербезопасности (SIEM)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и обработка событий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Платформа реагирования на инциденты (IRP)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управления, реагирования и расследования на инциденты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Платформа управления информацией об угрозах (Threat Intelligence Platform)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обнаружения нетипичных инцидентов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Средство динамического анализа вредоносных программ типа "песочница"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программного обеспечения в безопасной контролируемой среде, контроль и журналирование хода ее исполнения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аудита кибербезопасности и тестирования на проникновение в цифровые системы и ресурсы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Сетевой сканер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и классификация сетевых ресурсов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Сканер уязвимостей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технических каналов утечки информации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Сканер уязвимостей веб-приложений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технических каналов утечки информации в веб-приложениях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Средство эксплуатации уязвимостей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уязвимостей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Wi-Fi адаптер с направленной антенной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Обнаружение, анализ и обмен данными с Wi-Fi сетями стандартов 802.11a, 802.11b/g/n, 802.11ac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подтверждающих соответствие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оказанию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каналов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утечки информации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технических средств,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оперативно-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розыскных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 а также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центра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кибербезопасности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службы реагирования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инциденты кибербезопасности,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заключенных договорах (контрактах) на оказание услуг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в рамках деятельности центра обеспечения кибербезопасности (в том числе в целях обеспечения собственных нужд лицензиата)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наименование, юридический и фактический адрес лицензиата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уведомляет лицензиара о заключенных договорах (контрактах) с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(номер и дата заключения договора (контракта), наименование, юридический и фактический адрес,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номер/бизнес-идентификационный номер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контактные телефоны организации, с которой заключен договор (контракт), либо срок и дата оказания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 с целью обеспечения собственных нужд) на оказание услуг по выявлению технических каналов утечки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информации и специальных технических средств, предназначенных для проведения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оперативно-розыскных мероприятий, центром обеспечения кибербезопасности.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 ходе исполнения договоров (контрактов) планируется осуществить следующие виды работ: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адрес и местонахождение цифровых объектов, планируемых к проверке в рамках исполнения договора (контракта)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 планируемым к проверке в ходе исполнения договора (контракта) цифровым объектам (тип, модель, назначение, технические характеристики, сетевые идентификаторы)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осуществления проверки согласно договору (контракту)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настоящее уведомление в форме электронного документа, удостоверенного электронной цифровой подписью уполномоченного лица лицензиата, через веб-портал "цифрового правительства": www.egov.kz, www.elicense.kz направляется лицензиару не менее чем за пять рабочих дней до начала выполнения обязательств по договору (контракту).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подтверждающих соответствие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оказанию услуг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каналов утечки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технических средств,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оперативно-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розыскных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 а также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центра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кибербезопасности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службы реагирования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инциденты кибербезопасности,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оказанным услугам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в рамках деятельности центра обеспечения кибербезопасности, в период с "___" __________ 20 ___ года по "___" _________ 20 ___ года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и наименование оказанных услуг (с указанием сроков оказания услуг, юридического и фактического адреса лица, кому оказывались услуги, номера договора на оказание услуг)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проверенных в ходе оказания услуг цифровых объектов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оказанным услугам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центром обеспечения кибербезопасности в форме электронного документа в формате DOC, удостоверенного электронной цифровой подписью уполномоченного лица лицензиата, через веб-портал "цифрового правительств": www.egov.kz, www.elicense.kz направляется лицензиару не позднее 1 числа второго месяца квартала, следующего за отчетным.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квалификационным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и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документов, 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 оказанию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выявлению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каналов утечки информации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специальных технических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оперативно- розыскных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в рамках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кибербезопасности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службы реагирования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инциденты кибербезопасности,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сведений, содержащая информацию о соответствии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Информация о статусе юридического лица или индивидуального предпринимателя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(номер и дата выдачи справки/свидетельства о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регистрации (перерегистрации)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Информация о заявленном(-ых) специалисте(-ах), имеющем(-их) высшее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профессиональное техническое образование, прошедшем(-их) переподготовку, повышение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квалификации по направлениям кибербезопасности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специальность, квалификацию, направление, а также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дату и место выдачи диплома(-ов), сертификатов, свидетельств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удостоверений, наименование учебного заведения, учебного центра,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организации, приложив копию(-и) подтверждающего(-их)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Информация о наличии минимального набора поисковых средств согласно приложению 10 к настоящим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документов, подтверждающих наличие указанных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 на праве собственности или иного законного основания: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и дата,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 о наличии специально выделенного помещения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реквизиты документов, подтверждающих право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или иного законного основания, а также договора(-ов) об оказании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автоматических систем охранной и пожарной сигнализации со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специализированной(-ыми) организацией(-ями):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документа, регистрационный номер и дата, а также наименования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соответствующих организаций, приложив копию(-и) документа(-ов)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Информация, подтверждающая соответствие лицензиата дополнительным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квалификационным требованиям,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соответствующую информацию о выполнении дополнительных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требований к лицензиату: реквизиты письма лицензиата,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подтверждающего наличие методики проведения работ по выявлению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технических каналов утечки информации и специальных технических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средств, предназначенных для проведения оперативно-розыскных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мероприятий, службой реагирования на инциденты кибербезопасности,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прочее)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Сведения услугодатель получает самостоятельно из соответствующих государственных цифровых систем через шлюз "цифрового правительства".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квалификационным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и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документов, 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им,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 оказанию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выявлению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каналов утечки информации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специальных технических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оперативно- розыскных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в рамках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кибербезопасности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службы реагирования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инциденты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кибербезопасности,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Председателя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Минимальный набор поисковых средств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средства защиты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средства защиты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мониторинга и реагирования на инциденты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Платформа реагирования на инциденты (IRP)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управления, реагирования и расследования на инциденты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Платформа управления информацией об угрозах (Threat Intelligence Platform)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обнаружения нетипичных инцидентов кибербезопасности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Средство статического анализа вредоносных программ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Дизассемблирование исполняемого кода для платформ x86, AMD64, ARM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Средство динамического анализа вредоносных программ типа "песочница"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программного обеспечения в безопасной и контролируемой среде, контроль и журналирование хода исполнения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подтверждающих соответствие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оказанию услуг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каналов утечки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оперативно-розыскных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 а также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деятельности центра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кибербезопасности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службы реагирования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инциденты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заключенных договорах (контрактах) на оказание услуг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в рамках деятельности службы реагирования на инциденты кибербезопасности (в том числе в целях обеспечения собственных нужд лицензиата)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наименование, юридический и фактический адрес лицензиата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уведомляет лицензиара о заключенных договорах (контрактах) с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(номер и дата заключения договора (контракта), наименование, юридический и фактический адрес,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индивидуальный идентификационный номер/бизнес-идентификационный номер (при его наличии)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телефоны организации, с которой заключен договор (контракт), либо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и дата оказания услуг с целью обеспечения собственных нужд) на оказание услуг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службой реагирования на инциденты кибербезопасности.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исполнения договоров (контрактов) планируется осуществить следующие виды работ: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адрес и местонахождение цифровых объектов, планируемых к проверке в рамках исполнения договора (контракта)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 планируемым к проверке в ходе исполнения договора (контракта) цифровым объектам (тип, модель, назначение, технические характеристики, сетевые идентификаторы)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осуществления проверки согласно договору (контракту)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настоящее уведомление в форме электронного документа, удостоверенного электронной цифровой подписью уполномоченного лица лицензиата через веб-портал "цифрового правительства": www.egov.kz, www.elicense.kz, направляется лицензиару не менее чем за пять рабочих дней до начала выполнения обязательств по договору (контракту)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квалификационным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подтверждающих соответствие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оказанию услуг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каналов утечки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предназначенных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оперативно-розыскных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в рамках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центра обеспечения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деятельности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реагирования на инциденты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кибербезопасности,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Председателя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оказанным услугам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в рамках деятельности службы реагирования на инциденты кибербезопасности, в период с "___" __________ 20 ___ года по "___" _________ 20 ___ года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и наименование оказанных услуг (с указанием сроков оказания услуг, юридического и фактического адреса лица, кому оказывались услуги, номера договора на оказание услуг)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проверенных в ходе оказания услуг цифровых объектов)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лицензиата (фамилия, имя, отчество (при его наличии),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оказанным услугам по выявлению технических каналов утечки информации и специальных технических средств, предназначенных для проведения оперативно-розыскных мероприятий, службой реагирования на инциденты кибербезопасности в форме электронного документа в формате DOC, удостоверенного электронной цифровой подписью уполномоченного лица лицензиата через веб-портал "цифрового правительства": www.egov.kz, www.elicense.kz, направляется лицензиару не позднее 1 числа второго месяца квартала, следующего за отчетным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