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df037" w14:textId="b0df0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Чингирлауского районного 
маслихата от 26 декабря 2013 года № 18-2 "О районном бюджете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Чингирлауского районного маслихата Западно-Казахстанской области от 30 апреля 2014 года № 22-1. Зарегистрировано Департаментом юстиции Западно-Казахстанской области 12 мая 2014 года № 3522. Утратило силу решением Чингирлауского районного маслихата Западно-Казахстанской области от 13 марта 2015 года № 31-3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Чингирлауского районного маслихата Западно-Казахстанской области от 13.03.2015 № 31-3.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Чингирлауского районного маслихата от 26 декабря 2013 года № 18-2 "О районном бюджете на 2014-2016 годы" (зарегистрированное в Реестре государственной регистрации нормативных правовых актов № 3397, опубликованное 6 февраля 2014 года в районной газете "Серпін")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 цифру "1 800 009 тысяч" заменить цифрой "1 983 179 тысяч";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"219 942 тысячи" заменить цифрой "234 942 тысячи";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"6 400 тысяч" заменить цифрой "8 400 тысяч";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"1 573 007 тысяч" заменить цифрой "1 739 177 тысяч";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цифру "1 789 467 тысяч" заменить цифрой "1 942 144 тысячи";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 цифру "92 351 тысяча" заменить цифрой "88 910 тысяч";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"92 351 тысяча" заменить цифрой "92 385 тысяч";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"0 тысяч" заменить цифрой "3 475 тысяч";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 цифру "- 81 809 тысяч" заменить цифрой "- 47 875 тысяч";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 цифру "81 809 тысяч" заменить цифрой "47 875 тысяч";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"10 542 тысячи" заменить цифрой "44 631 тысяча";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"0 тысяч" заменить цифрой "155 тысяч";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"108 018 тысяч" заменить цифрой "177 720 тысяч";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пятым, шестым, седьмым, восьмым, девятым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 выплату государственной адресной социальной помощи – 5 771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государственных пособий на детей до 18 лет – 687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установку дорожных знаков и указателей в местах расположения организаций, ориентированных на обслуживание инвалидов – 364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бюджетов, в размере 10 процентов – 62 764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оплату услуг по зачислению, выплате и доставке пособий и других социальных выплат – 116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"45 587 тысяч" заменить цифрой "142 055 тысяч";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седьмым, восьмым, девятым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 строительство школы на 48 мест в селе Сегизсай Алмазненского сельского округа Чингирлауского района – 77 191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газификацию социальных объектов в селе Полтавка Чингирлауского района – 10 844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газификацию социальных объектов в селе Амангельды Чингирлауского района – 8 433 тысячи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пунктом 8-1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"8-1. Учесть, что в районном бюджете на 2014 год предусмотрен возврат неиспользованных (недоиспользованных) целевых трансфертов в областной бюджет в сумме 1 292 тысячи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цифру "372 858 тысяч" заменить цифрой "338 769 тысяч";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2014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 Г. Волкогон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маслихата              Т. Калмен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Чингирлауского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апреля 2014 года № 22-1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Чингирлауского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декабря 2013 года № 18-2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3"/>
        <w:gridCol w:w="313"/>
        <w:gridCol w:w="313"/>
        <w:gridCol w:w="313"/>
        <w:gridCol w:w="8500"/>
        <w:gridCol w:w="2148"/>
      </w:tblGrid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7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1 983 179</w:t>
            </w:r>
          </w:p>
        </w:tc>
      </w:tr>
      <w:tr>
        <w:trPr>
          <w:trHeight w:val="25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234 942</w:t>
            </w:r>
          </w:p>
        </w:tc>
      </w:tr>
      <w:tr>
        <w:trPr>
          <w:trHeight w:val="25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98 700</w:t>
            </w:r>
          </w:p>
        </w:tc>
      </w:tr>
      <w:tr>
        <w:trPr>
          <w:trHeight w:val="25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98 700</w:t>
            </w:r>
          </w:p>
        </w:tc>
      </w:tr>
      <w:tr>
        <w:trPr>
          <w:trHeight w:val="25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87 084</w:t>
            </w:r>
          </w:p>
        </w:tc>
      </w:tr>
      <w:tr>
        <w:trPr>
          <w:trHeight w:val="25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87 084</w:t>
            </w:r>
          </w:p>
        </w:tc>
      </w:tr>
      <w:tr>
        <w:trPr>
          <w:trHeight w:val="25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44 804</w:t>
            </w:r>
          </w:p>
        </w:tc>
      </w:tr>
      <w:tr>
        <w:trPr>
          <w:trHeight w:val="25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28 250</w:t>
            </w:r>
          </w:p>
        </w:tc>
      </w:tr>
      <w:tr>
        <w:trPr>
          <w:trHeight w:val="25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</w:p>
        </w:tc>
      </w:tr>
      <w:tr>
        <w:trPr>
          <w:trHeight w:val="25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13 714</w:t>
            </w:r>
          </w:p>
        </w:tc>
      </w:tr>
      <w:tr>
        <w:trPr>
          <w:trHeight w:val="25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25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3 114</w:t>
            </w:r>
          </w:p>
        </w:tc>
      </w:tr>
      <w:tr>
        <w:trPr>
          <w:trHeight w:val="25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</w:tr>
      <w:tr>
        <w:trPr>
          <w:trHeight w:val="25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4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1 649</w:t>
            </w:r>
          </w:p>
        </w:tc>
      </w:tr>
      <w:tr>
        <w:trPr>
          <w:trHeight w:val="24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</w:tr>
      <w:tr>
        <w:trPr>
          <w:trHeight w:val="24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</w:tr>
      <w:tr>
        <w:trPr>
          <w:trHeight w:val="72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1 135</w:t>
            </w:r>
          </w:p>
        </w:tc>
      </w:tr>
      <w:tr>
        <w:trPr>
          <w:trHeight w:val="25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1 135</w:t>
            </w:r>
          </w:p>
        </w:tc>
      </w:tr>
      <w:tr>
        <w:trPr>
          <w:trHeight w:val="25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8 400</w:t>
            </w:r>
          </w:p>
        </w:tc>
      </w:tr>
      <w:tr>
        <w:trPr>
          <w:trHeight w:val="25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5 600</w:t>
            </w:r>
          </w:p>
        </w:tc>
      </w:tr>
      <w:tr>
        <w:trPr>
          <w:trHeight w:val="46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5 600</w:t>
            </w:r>
          </w:p>
        </w:tc>
      </w:tr>
      <w:tr>
        <w:trPr>
          <w:trHeight w:val="25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</w:t>
            </w:r>
          </w:p>
        </w:tc>
      </w:tr>
      <w:tr>
        <w:trPr>
          <w:trHeight w:val="25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</w:t>
            </w:r>
          </w:p>
        </w:tc>
      </w:tr>
      <w:tr>
        <w:trPr>
          <w:trHeight w:val="25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</w:p>
        </w:tc>
      </w:tr>
      <w:tr>
        <w:trPr>
          <w:trHeight w:val="45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8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5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25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25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1 739 177</w:t>
            </w:r>
          </w:p>
        </w:tc>
      </w:tr>
      <w:tr>
        <w:trPr>
          <w:trHeight w:val="28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1 739 177</w:t>
            </w:r>
          </w:p>
        </w:tc>
      </w:tr>
      <w:tr>
        <w:trPr>
          <w:trHeight w:val="25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1 793 177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7"/>
        <w:gridCol w:w="552"/>
        <w:gridCol w:w="780"/>
        <w:gridCol w:w="552"/>
        <w:gridCol w:w="7707"/>
        <w:gridCol w:w="2002"/>
      </w:tblGrid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1 942 144</w:t>
            </w:r>
          </w:p>
        </w:tc>
      </w:tr>
      <w:tr>
        <w:trPr>
          <w:trHeight w:val="2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193 290</w:t>
            </w:r>
          </w:p>
        </w:tc>
      </w:tr>
      <w:tr>
        <w:trPr>
          <w:trHeight w:val="2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167 916</w:t>
            </w:r>
          </w:p>
        </w:tc>
      </w:tr>
      <w:tr>
        <w:trPr>
          <w:trHeight w:val="2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15 470</w:t>
            </w:r>
          </w:p>
        </w:tc>
      </w:tr>
      <w:tr>
        <w:trPr>
          <w:trHeight w:val="2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15 470</w:t>
            </w:r>
          </w:p>
        </w:tc>
      </w:tr>
      <w:tr>
        <w:trPr>
          <w:trHeight w:val="2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59 601</w:t>
            </w:r>
          </w:p>
        </w:tc>
      </w:tr>
      <w:tr>
        <w:trPr>
          <w:trHeight w:val="2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59 218</w:t>
            </w:r>
          </w:p>
        </w:tc>
      </w:tr>
      <w:tr>
        <w:trPr>
          <w:trHeight w:val="2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</w:t>
            </w:r>
          </w:p>
        </w:tc>
      </w:tr>
      <w:tr>
        <w:trPr>
          <w:trHeight w:val="2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92 845</w:t>
            </w:r>
          </w:p>
        </w:tc>
      </w:tr>
      <w:tr>
        <w:trPr>
          <w:trHeight w:val="2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91 359</w:t>
            </w:r>
          </w:p>
        </w:tc>
      </w:tr>
      <w:tr>
        <w:trPr>
          <w:trHeight w:val="2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1 486</w:t>
            </w:r>
          </w:p>
        </w:tc>
      </w:tr>
      <w:tr>
        <w:trPr>
          <w:trHeight w:val="2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24 774</w:t>
            </w:r>
          </w:p>
        </w:tc>
      </w:tr>
      <w:tr>
        <w:trPr>
          <w:trHeight w:val="2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24 774</w:t>
            </w:r>
          </w:p>
        </w:tc>
      </w:tr>
      <w:tr>
        <w:trPr>
          <w:trHeight w:val="2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24 774</w:t>
            </w:r>
          </w:p>
        </w:tc>
      </w:tr>
      <w:tr>
        <w:trPr>
          <w:trHeight w:val="2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3 756</w:t>
            </w:r>
          </w:p>
        </w:tc>
      </w:tr>
      <w:tr>
        <w:trPr>
          <w:trHeight w:val="2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3 756</w:t>
            </w:r>
          </w:p>
        </w:tc>
      </w:tr>
      <w:tr>
        <w:trPr>
          <w:trHeight w:val="2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3 756</w:t>
            </w:r>
          </w:p>
        </w:tc>
      </w:tr>
      <w:tr>
        <w:trPr>
          <w:trHeight w:val="2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3 756</w:t>
            </w:r>
          </w:p>
        </w:tc>
      </w:tr>
      <w:tr>
        <w:trPr>
          <w:trHeight w:val="2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1 178 086</w:t>
            </w:r>
          </w:p>
        </w:tc>
      </w:tr>
      <w:tr>
        <w:trPr>
          <w:trHeight w:val="2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115 539</w:t>
            </w:r>
          </w:p>
        </w:tc>
      </w:tr>
      <w:tr>
        <w:trPr>
          <w:trHeight w:val="2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115 539</w:t>
            </w:r>
          </w:p>
        </w:tc>
      </w:tr>
      <w:tr>
        <w:trPr>
          <w:trHeight w:val="2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115 539</w:t>
            </w:r>
          </w:p>
        </w:tc>
      </w:tr>
      <w:tr>
        <w:trPr>
          <w:trHeight w:val="2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941 581</w:t>
            </w:r>
          </w:p>
        </w:tc>
      </w:tr>
      <w:tr>
        <w:trPr>
          <w:trHeight w:val="2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</w:tr>
      <w:tr>
        <w:trPr>
          <w:trHeight w:val="2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</w:tr>
      <w:tr>
        <w:trPr>
          <w:trHeight w:val="2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941 423</w:t>
            </w:r>
          </w:p>
        </w:tc>
      </w:tr>
      <w:tr>
        <w:trPr>
          <w:trHeight w:val="2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882 843</w:t>
            </w:r>
          </w:p>
        </w:tc>
      </w:tr>
      <w:tr>
        <w:trPr>
          <w:trHeight w:val="2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58 580</w:t>
            </w:r>
          </w:p>
        </w:tc>
      </w:tr>
      <w:tr>
        <w:trPr>
          <w:trHeight w:val="2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120 966</w:t>
            </w:r>
          </w:p>
        </w:tc>
      </w:tr>
      <w:tr>
        <w:trPr>
          <w:trHeight w:val="2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42 575</w:t>
            </w:r>
          </w:p>
        </w:tc>
      </w:tr>
      <w:tr>
        <w:trPr>
          <w:trHeight w:val="2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7 767</w:t>
            </w:r>
          </w:p>
        </w:tc>
      </w:tr>
      <w:tr>
        <w:trPr>
          <w:trHeight w:val="2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2 428</w:t>
            </w:r>
          </w:p>
        </w:tc>
      </w:tr>
      <w:tr>
        <w:trPr>
          <w:trHeight w:val="2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15 840</w:t>
            </w:r>
          </w:p>
        </w:tc>
      </w:tr>
      <w:tr>
        <w:trPr>
          <w:trHeight w:val="2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1 152</w:t>
            </w:r>
          </w:p>
        </w:tc>
      </w:tr>
      <w:tr>
        <w:trPr>
          <w:trHeight w:val="2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8 916</w:t>
            </w:r>
          </w:p>
        </w:tc>
      </w:tr>
      <w:tr>
        <w:trPr>
          <w:trHeight w:val="2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6 472</w:t>
            </w:r>
          </w:p>
        </w:tc>
      </w:tr>
      <w:tr>
        <w:trPr>
          <w:trHeight w:val="2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78 391</w:t>
            </w:r>
          </w:p>
        </w:tc>
      </w:tr>
      <w:tr>
        <w:trPr>
          <w:trHeight w:val="2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78 391</w:t>
            </w:r>
          </w:p>
        </w:tc>
      </w:tr>
      <w:tr>
        <w:trPr>
          <w:trHeight w:val="2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2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122 150</w:t>
            </w:r>
          </w:p>
        </w:tc>
      </w:tr>
      <w:tr>
        <w:trPr>
          <w:trHeight w:val="2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95 091</w:t>
            </w:r>
          </w:p>
        </w:tc>
      </w:tr>
      <w:tr>
        <w:trPr>
          <w:trHeight w:val="2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95 091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30 796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10 353</w:t>
            </w:r>
          </w:p>
        </w:tc>
      </w:tr>
      <w:tr>
        <w:trPr>
          <w:trHeight w:val="5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4 536</w:t>
            </w:r>
          </w:p>
        </w:tc>
      </w:tr>
      <w:tr>
        <w:trPr>
          <w:trHeight w:val="34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14 618</w:t>
            </w:r>
          </w:p>
        </w:tc>
      </w:tr>
      <w:tr>
        <w:trPr>
          <w:trHeight w:val="3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17 983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13 180</w:t>
            </w:r>
          </w:p>
        </w:tc>
      </w:tr>
      <w:tr>
        <w:trPr>
          <w:trHeight w:val="2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2 926</w:t>
            </w:r>
          </w:p>
        </w:tc>
      </w:tr>
      <w:tr>
        <w:trPr>
          <w:trHeight w:val="46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27 059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26 604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25 601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1 003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105 991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36 623</w:t>
            </w:r>
          </w:p>
        </w:tc>
      </w:tr>
      <w:tr>
        <w:trPr>
          <w:trHeight w:val="34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32 623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3 700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27 073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46 792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46 792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28 277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18 515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22 576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9 024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2 026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3 191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3 807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13 552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4 781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2 271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202 448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107 679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107 679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107 679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3 291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3 291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1 586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1 705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70 125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7 308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7 308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62 817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61 753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1 064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21 353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11 070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8 870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10 283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10 283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74 001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39 499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16 494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16 494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23 005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18 005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7 801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7 801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7 801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26 701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26 701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26 701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9 710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9 710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9 710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9 710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41 267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4 162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4 162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4 162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37 105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14 072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14 072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18 733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15 533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1 292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1 292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1 292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1 292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Чистое бюджетное кредитование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88 910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92 385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92 385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92 385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92 385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92 385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на проведение ремонта общего имущества объектов кондоминиум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3 475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3 475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3 475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3 475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внутри страны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- 47 875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47 875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92 351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92 351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92 351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92 351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44 631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44 631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44 631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44 631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VII. Используемые остатки бюджетных средств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