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7ca42" w14:textId="1c7ca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финансировании общественных работ на 2014 год по Чингирлаускому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27 февраля 2014 года № 41. Зарегистрировано Департаментом юстиции Западно-Казахстанской области 27 марта 2014 года № 3449. Утратило силу постановлением акимата Чингирлауского района Западно-Казахстанской области от 22 января 2015 года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Чингирлауского района Западно-Казахстанской области от 22.01.2015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"О мерах по реализации Закона Республики Казахстан от 23 января 2001 года "О занятости населения", решением Чингирлауского районного маслихата от 31 января 2011 года № 35-1 "О программе развития региона Чингирлауского района на 2011-2015 годы" и с учетом заявок работодателей,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общественные работы в Чингирлаускому району на 2014 год, путем создания временных рабочих мест предназначены специально для безработных.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работы, виды, объемы и конкретные условия общественных работ, размеры оплаты труда участников и источники их финансирования и определить спрос и предложения на общественные работы по Чингирлаускому району на 2014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"Чингирлауский районный отдел занятости и социальных программ" принять необходимые меры,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Айтмухамбетова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Республиканского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Западно-Казахстанской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области"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_____________Карашолаков О.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26.02.2014 г.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2014 года № 41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</w:t>
      </w:r>
      <w:r>
        <w:br/>
      </w:r>
      <w:r>
        <w:rPr>
          <w:rFonts w:ascii="Times New Roman"/>
          <w:b/>
          <w:i w:val="false"/>
          <w:color w:val="000000"/>
        </w:rPr>
        <w:t>
в которых будут проводиться</w:t>
      </w:r>
      <w:r>
        <w:br/>
      </w:r>
      <w:r>
        <w:rPr>
          <w:rFonts w:ascii="Times New Roman"/>
          <w:b/>
          <w:i w:val="false"/>
          <w:color w:val="000000"/>
        </w:rPr>
        <w:t>
общественные работы, виды,</w:t>
      </w:r>
      <w:r>
        <w:br/>
      </w:r>
      <w:r>
        <w:rPr>
          <w:rFonts w:ascii="Times New Roman"/>
          <w:b/>
          <w:i w:val="false"/>
          <w:color w:val="000000"/>
        </w:rPr>
        <w:t>
объемы и конкретные условия</w:t>
      </w:r>
      <w:r>
        <w:br/>
      </w:r>
      <w:r>
        <w:rPr>
          <w:rFonts w:ascii="Times New Roman"/>
          <w:b/>
          <w:i w:val="false"/>
          <w:color w:val="000000"/>
        </w:rPr>
        <w:t>
общественных работ, размеры</w:t>
      </w:r>
      <w:r>
        <w:br/>
      </w:r>
      <w:r>
        <w:rPr>
          <w:rFonts w:ascii="Times New Roman"/>
          <w:b/>
          <w:i w:val="false"/>
          <w:color w:val="000000"/>
        </w:rPr>
        <w:t>
оплаты труда участников</w:t>
      </w:r>
      <w:r>
        <w:br/>
      </w:r>
      <w:r>
        <w:rPr>
          <w:rFonts w:ascii="Times New Roman"/>
          <w:b/>
          <w:i w:val="false"/>
          <w:color w:val="000000"/>
        </w:rPr>
        <w:t>
и источники их финансирования</w:t>
      </w:r>
      <w:r>
        <w:br/>
      </w:r>
      <w:r>
        <w:rPr>
          <w:rFonts w:ascii="Times New Roman"/>
          <w:b/>
          <w:i w:val="false"/>
          <w:color w:val="000000"/>
        </w:rPr>
        <w:t>
и определение спроса и предложения</w:t>
      </w:r>
      <w:r>
        <w:br/>
      </w:r>
      <w:r>
        <w:rPr>
          <w:rFonts w:ascii="Times New Roman"/>
          <w:b/>
          <w:i w:val="false"/>
          <w:color w:val="000000"/>
        </w:rPr>
        <w:t>
на общественные работы по</w:t>
      </w:r>
      <w:r>
        <w:br/>
      </w:r>
      <w:r>
        <w:rPr>
          <w:rFonts w:ascii="Times New Roman"/>
          <w:b/>
          <w:i w:val="false"/>
          <w:color w:val="000000"/>
        </w:rPr>
        <w:t>
Чингирлаускому району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2958"/>
        <w:gridCol w:w="2681"/>
        <w:gridCol w:w="3108"/>
        <w:gridCol w:w="3535"/>
      </w:tblGrid>
      <w:tr>
        <w:trPr>
          <w:trHeight w:val="61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</w:p>
        </w:tc>
      </w:tr>
      <w:tr>
        <w:trPr>
          <w:trHeight w:val="3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7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района"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Ащесайского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6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Алмазненского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2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Акбулакского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6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Белогорского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Карагашского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Лубенского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4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Полтавского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30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Чингирлауского сельского округа"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15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"Чингирлауский районный отдел занятости и социальных программ"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уборке территории 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3 000 квадратных метров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31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Чингирлауского района 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области" Министерства обороны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делопроиз- водстве, доставка корреспонденции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</w:p>
        </w:tc>
        <w:tc>
          <w:tcPr>
            <w:tcW w:w="3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5122"/>
        <w:gridCol w:w="3669"/>
        <w:gridCol w:w="1489"/>
        <w:gridCol w:w="1981"/>
      </w:tblGrid>
      <w:tr>
        <w:trPr>
          <w:trHeight w:val="61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оплаты труда участников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</w:t>
            </w:r>
          </w:p>
        </w:tc>
      </w:tr>
      <w:tr>
        <w:trPr>
          <w:trHeight w:val="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8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0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6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54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53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13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основании индивидуального трудового договора, не ниже минимальной заработной платы, установленной действующим законодательством Республики Казахстан</w:t>
            </w:r>
          </w:p>
        </w:tc>
        <w:tc>
          <w:tcPr>
            <w:tcW w:w="3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средств республиканского и местных бюджетов и средств работодателей по их заявкам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