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b6ee" w14:textId="93db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16 мая 2014 года № 176. Зарегистрировано Департаментом юстиции Западно-Казахстанской области 27 мая 2014 года № 3544. Утратило силу постановлением акимата Теректинского района Западно-Казахстанской области от 21 июня 2018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Теректинского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Теректинского района" принять необходимые меры вытекающие из настоящего постановления,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Уалиева.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Теректинского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Теректинского района" является государственным органом Республики Казахстан осуществляющим руководство в сфере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Теректинского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Теректинского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Теректинского района" (далее -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Теректинского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Теректинского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Теректинского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Теректинского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Теректинского района"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Теректинского района"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091100, Республика Казахстан, Западно-Казахстанская область, Теректинский район, село Федоровка, улица Юбилейная,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предпринимательства Теректинского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Теректинского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 Теректинского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 Теректинского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Теректинского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Теректинского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государственного учреждения "Отдел предпринимательства Теректинского района" осуществляет государственную политику поддержки и развития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Теректинского района в сфере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создание и развитие в регионе объектов инфраструктуры поддержки малого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стратегию развития взаимоотношений местного исполнительного органа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государственную поддержку на местном уровне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обучение, подготовку, переподготовку и повышение квалификации специалистов и персонала для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пределах своей компетенции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от государственных органов и иных организаций,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данных, имеющимся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уплачивать налоги и другие обязательные платежи в бюджет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обязанности,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предпринимательства Теректинского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Теректинского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предпринимательства Теректинского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учреждениия "Отдел предпринимательства Теректинского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предпринимательства Теректинского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премирования, оказания материальной помощи, наложения дисциплинарных взыскании;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других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работу по борьбе с коррупцией и несет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районного маслихата, принятых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Теректинского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отдела определяет полномочия своих сотрудников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Теректинского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Теректинского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предпринимательства Теректинского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предпринимательства Теректинского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предпринимательства Теректинского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