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0c1" w14:textId="aefa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25 декабря 2013 года № 17-2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февраля 2014 года № 18-1. Зарегистрировано Департаментом юстиции Западно-Казахстанской области 25 февраля 2014 года № 3430. Утратило силу решением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2013 года № 17-2 "О районном бюджете на 2014-2016 годы" (зарегистрированное в Реестре государственной регистрации нормативных правовых актов за № 3398, опубликованное 24 января 2014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62"/>
        <w:gridCol w:w="503"/>
        <w:gridCol w:w="323"/>
        <w:gridCol w:w="7301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