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0edb" w14:textId="0880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Чижа-2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Чижинского сельского округа Таскалинского района Западно-Казахстанской области от 9 апреля 2014 года № 12. Зарегистрировано Департаментом юстиции Западно-Казахстанской области 23 апреля 2014 года № 3504. Утратило силу решением акима Чижинского сельского округа Таскалинского района Западно-Казахстанской области от 9 декабря 2015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Чижинского сельского округа Таскалинского района Западно-Казахстанской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 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Казахстан" от 4 марта 2014 года № 69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села Чижа-2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