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b549" w14:textId="4ce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сентября 2014 года № 147. Зарегистрировано Департаментом юстиции Западно-Казахстанской области 14 октября 2014 года № 3648.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Каратобинской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Умурзакова.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______________________К. Суйеугалиев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29.09.2014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2014 года №147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Каратобинского района Западно-Казахстанской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Курмангазы № 1, перед зданием коммунального государственного учреждения "Комплекс Аккозинской средней общеобразовательной школы-детсад" отдела образования Каратобинского районного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Бесоба, улица Бесоба №64, перед зданием сельской библиотеки Бесоба государственного учреждения "Каратобинской централизованной библиотечной системы"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Егиндыкольский сельский округ, село Егиндыколь, улица Алтынсарина №11, перед зданием коммунального государственного учреждения "Егиндикульская средняя общеобразовательная школа"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Жусандойский сельский округ, село Жусандой, улица Абая №1, Перед зданием коммунального государственного учреждения "Комплекс Жамбылской средней общеобразовательной школы-детсад" отдела образования Каратобинского районного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Ханколь, улица Г.Курмангалиева №2Б, перед зданием коммунального государственного учреждения "Общеобразовательная школа Ханкөл"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Каракульский сельский округ, село Актай, улица Казахстан № 26, перед зданием коммунального государственного учреждения "Комплекс Каракульской средней общеобразовательной школы-детсад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 №63, перед зданием коммунального государственного учреждения "Алакульская основная средняя школа"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С.Датулы №36, перед зданием коммунального государственного учреждения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 № 6, перед зданием коммунального государственного учреждения "Средняя общеобразовательная школа имени Мухита"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 №28, перед зданием коммунального государственного учреждения "Коскульская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 №24, перед зданием коммунального государственного учреждения "Основная средняя школа Шалғын"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 №26, перед зданием коммунального государственного учреждения "Саралжинская общеобразовательная школа имени Б.Каратаева"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Сауле, улица Т.Имангазиева, №14, перед зданием коммунального государственного учреждения "Жаксыбайская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Ж.Жабаева №41, перед зданием коммунального государственного учреждения "Калдыгайтинская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Ушана, улица Ушана № 1, перед зданием коммунального государственного учреждения "Средняя общеобразовательная школа имени Б.Аманшина"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Толен, №25, перед зданием коммунального государственного учреждения "Толенская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Каратобинский сельский округ, село Шоптикуль, улица Каратобе, № 2, перед зданием коммунального государственного учреждения "Комплекс Шоптыкульской средней общеобразовательной школы-детсад" отдела образования Каратобинского района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Ушагаш, улица Ушагаш №106, перед зданием коммунального государственного учреждения "Ушагашская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Соналы №1А, перед зданием коммунального государственного учреждения "Соналинская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