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21ce" w14:textId="c7d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20 июня 2014 года № 196. Зарегистрировано Департаментом юстиции Западно-Казахстанской области от 25 июля 2014 года № 3597. Утратило силу постановлением акимата Казталовского района Западно-Казахстанской области от 19 марта 2015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Казталовского района Западно-Казахстанской области от 19.03.2015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 января 2001 года 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 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2014 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З. Мажитовой.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июня 2014 года № 196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6548"/>
        <w:gridCol w:w="2699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"Казталовский районный детский сад Западно-Казахстанского областного управления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"Балбөбек"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"Балдаурен"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"Балапан"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"Шаттық"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Кушанкуль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"Карлыгаш"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"Айгөлек" отдела образования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"Ақбота" отдела образования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"Жадыра" Казталовского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"Балдырган"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"Арай"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Ажибай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"Ақтілек"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Терекуль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"Жігер"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п.Болашак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"Детский сад "Жулдыз"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"Ақжелкен"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"Нұрбалапан"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9"/>
        <w:gridCol w:w="3790"/>
        <w:gridCol w:w="4101"/>
      </w:tblGrid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ГККП 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ГУ –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