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d859d" w14:textId="3ad85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подъемного пособия и социальной поддержки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Казталовского района на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12 марта 2014 года № 21-2. Зарегистрировано Департаментом юстиции Западно-Казахстанской области 2 апреля 2014 года № 3465. Утратило силу решением Казталовского районного маслихата Западно-Казахстанской области от 5 ноября 2014 года № 29-2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Утратило силу решением Казталовского районного маслихата Западно-Казахстанской области от 05.11.2014 № 29-2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пункты" с учетом потребности в специалистах в области здравоохранения, образования, социального обеспечения, культуры, спорта и агропромышленного комплекса, заявленной акимом района, Казталовский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Предоставить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Казталовского района на 2014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подъемное пособие в сумме, равной семидесятикратному месячному расчетному показателю;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социальная поддержка для приобретения или строительства жилья – бюджетный кредит в сумме, не превышающей одну тысячу пятисоткратного размера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Ихсанов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Cекретарь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Газизов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