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ed8" w14:textId="0ff1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7 ноября 2014 года № 913. Зарегистрировано Департаментом юстиции Западно-Казахстанской области 8 декабря 2014 года № 3704. Утратило силу постановлением акимата Зеленовского района Западно-Казахстанской области 5 августа 2016 года № 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Зеленовского района Западно-Казахстанской области 05.08.2016 </w:t>
      </w:r>
      <w:r>
        <w:rPr>
          <w:rFonts w:ascii="Times New Roman"/>
          <w:b w:val="false"/>
          <w:i w:val="false"/>
          <w:color w:val="ff0000"/>
          <w:sz w:val="28"/>
        </w:rPr>
        <w:t>№ 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Зеленовского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"Зеленовский районный отдел экономики и финансов"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района (Залмуканову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Амангалиева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 ноября 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913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районного коммунального имущества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Рбс 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К1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коэффициент, учитывающий территориальное расположение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Пст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 12 / Д / 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-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57"/>
        <w:gridCol w:w="8943"/>
      </w:tblGrid>
      <w:tr>
        <w:trPr>
          <w:trHeight w:val="30" w:hRule="atLeast"/>
        </w:trPr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территориальное расположение объекта, "К1"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3491"/>
        <w:gridCol w:w="5319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6111"/>
        <w:gridCol w:w="3737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465"/>
        <w:gridCol w:w="2316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комфортности, "К3"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8099"/>
        <w:gridCol w:w="253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канализаций),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сооружения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9718"/>
        <w:gridCol w:w="1688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зданиях районных коммунальных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 школах, в средне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кафетерий: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 "Копф"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4976"/>
        <w:gridCol w:w="5013"/>
        <w:gridCol w:w="1393"/>
        <w:gridCol w:w="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вид деятельности нанимателя, "Пст"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993"/>
        <w:gridCol w:w="1287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