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2ae3" w14:textId="90a2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11 февраля 2014 года № 90. Зарегистрировано Департаментом юстиции Западно-Казахстанской области 28 февраля 2014 года № 3436. Утратило силу постановлением акимата Зеленовского района Западно-Казахстанской области от 8 января 2015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Зеленовского района Западно-Казахстанской области от 08.01.2015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Зеленовского районного маслихата от 26 января 2011 года № 30-1 "Об утверждении Программы развития территории Зеленовского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2014 год по Зеленовскому району,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Зеленовскому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"Зеленовский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Жакупов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2014 года № 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Зеленовскому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661"/>
        <w:gridCol w:w="2702"/>
        <w:gridCol w:w="2190"/>
        <w:gridCol w:w="3769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Егіндібұлақ"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1-ой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Шалғай"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Белес"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2–х тысяч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2–х тысяч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1-ой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Достық"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1-ой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Сұлу көл"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1-ой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1-ой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1-ой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тысяч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Махамбет"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сельского округа"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тысячи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Зеленовского района Западно-Казахстанской области" Министерства обороны Республики Казахстан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призывников во время весенней и осенней призывной компании, оповещение призывников и доставка повесток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поступления, доставка 20-40 повесток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(Отделение Зеленовского района)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укомплектовании дел получателей пенсии, государственных социальных пособии и специальных государственных пособии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 )" (Зеленовский районный суд)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здания и территории суда, оказание помощи в работе канцелярии, в подшивке документов и отправке исходящей корреспонденции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тысяч квадратных метров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Зеленовского района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помещения, регистрации и подшивке документов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тысяч квадратных метров, регистрация и подшивка документов по мере поступления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(Прокуратура Зеленовского района)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стве, в приеме и регистрации входящей корреспонденции поступившей электронной, факсимильной и почтовой связью, отправке исходящей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респонденции, формировании нарядов, оформлении законченных делопроизводством документов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внутренних дел Зеленовского района Департамента внутренних дел Западно-Казахстанской области"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здания и территории районного отдела внутренних дел, оказание помощи в работе канцелярии, в подшивке документов и отправке исходящей корреспонденции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тысяч квадратных метров, регистрация и подшивка документов по мере поступления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99"/>
        <w:gridCol w:w="3518"/>
        <w:gridCol w:w="1745"/>
        <w:gridCol w:w="1959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