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4f57" w14:textId="9ae4f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28 декабря 2013 года № 14-9 "Об утверждении Правил оказания социальной помощи, установления размеров и определения перечня отдельных категорий нуждающихся граждан Бокейординского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23 декабря 2014 года № 20-3. Зарегистрировано Департаментом юстиции Западно-Казахстанской области 15 января 2015 года № 3770. Утратило силу решением Бокейординского районного маслихата Западно-Казахстанской области от 4 марта 2020 года № 36-2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Бокейординского районного маслихата Западно-Казахстанской области от 04.03.2020 </w:t>
      </w:r>
      <w:r>
        <w:rPr>
          <w:rFonts w:ascii="Times New Roman"/>
          <w:b w:val="false"/>
          <w:i w:val="false"/>
          <w:color w:val="ff0000"/>
          <w:sz w:val="28"/>
        </w:rPr>
        <w:t>№ 36-2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28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социальной защите участников, инвалидов Великой Отечественной войны и лиц, приравненных к ним", от 13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защите инвалидов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28 декабря 2013 года № 14-9 "Об утверждении Правил оказания социальной помощи, установления размеров и определения перечня отдельных категорий нуждающихся граждан Бокейординского района" (зарегистрированное в Реестре государственной регистрации нормативных правовых актов за № 3413, опубликованное 15 марта 2014 года в газете "Орда жұлдызы")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Бокейординского района, утвержденных указанным решением: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участникам и инвалидам Великой Отечественной войны для возмещения коммунальных расходов в размере 5 МРП и лицам, приравненным по льготам и гарантиям к участникам и инвалидам Великой Отечественной войны в размере 2 МРП;";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участникам, инвалидам Великой Отечественной войны,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для получения санаторно-курортного лечения, без учета доходов в размере 35 МРП;";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Бокейординского районного маслихата (А. Хайруллин) обеспечить государственную регистрацию данного решения в органах юстиции, его официальное опубликование в информационно-правовой системе "Әділет" и средствах массовой информации.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Куанышкалиев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Б. Макен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23.12.2014 г.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2014 года № 20-3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размеры социальной помощи для отдельно взятой категории получателей к памятным датам и праздничным дням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"/>
        <w:gridCol w:w="10833"/>
        <w:gridCol w:w="1115"/>
      </w:tblGrid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 </w:t>
            </w:r>
          </w:p>
          <w:bookmarkEnd w:id="11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отдельно взятой категории получателей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 размеры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 (тенге)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и участники Великой Отечественной войны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участникам Великой Отечественной войны: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 января 1998 года в выслугу лет для назначения пенсии на льготных условиях, установленных для военнослужащих частей действующей армии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ССР;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инвалидам Великой Отечественной войны: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военнослужащие, ставшие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лица начальствующего и рядового состава органов государственной безопасности бывшего Союза ССР и органов внутренних дел, ставшие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где велись боевые действия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рабочие и служащие соответствующих категорий, обслуживающие действующие воинские контингенты в других странах и ставшие инвалидами вследствие ранения, контузии, увечья либо заболевания, полученных в период ведения боевых действий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категории лиц, приравненных по льготам и гарантиям к участникам войны: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семьи военнослужащих погибших (умерших) при прохождении воинской службы в мирное время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семьи лиц, погибших при ликвидации последствий катастрофы на Чернобыльской АЭС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семьи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АЭС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лица из числа участников ликвидации последствий катастрофы на Чернобыльской АЭС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6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проработавшие (прослужившие) не менее шести месяцев с 22 июня 1941 года по 9 мая 1945 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7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Детям-инвалидам до 18 лет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8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пострадавшие и ставшие инвалидами вследствие ядерных испытаний на Семипалатинском испытательном ядерном полигоне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показатель;</w:t>
      </w:r>
    </w:p>
    <w:bookmarkEnd w:id="20"/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Союз ССР – Союз Советских Социалистических Республик;</w:t>
      </w:r>
    </w:p>
    <w:bookmarkEnd w:id="21"/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Чернобыльская АЭС – Чернобыльская атомная электростанция.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