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0e954" w14:textId="e00e9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финансировании общественных работ на 2015 год по Бурлинскому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Бурлинского района Западно-Казахстанской области от 29 декабря 2014 года № 1229. Зарегистрировано Департаментом юстиции Западно-Казахстанской области 22 января 2015 года № 3779. Утратило силу постановлением акимата Бурлинского района Западно-Казахстанской области от 18 января 2016 года № 12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Бурлинского района Западно-Казахстанской области от 18.01.2016 </w:t>
      </w:r>
      <w:r>
        <w:rPr>
          <w:rFonts w:ascii="Times New Roman"/>
          <w:b w:val="false"/>
          <w:i w:val="false"/>
          <w:color w:val="ff0000"/>
          <w:sz w:val="28"/>
        </w:rPr>
        <w:t>№ 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Казахстан",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занятости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населения",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 "О мерах по реализации Закона Республики Казахстан от 23 января 2001 года "О занятости населения", решением Бурлинского районного маслихата от 24 февраля 2011 года № 25-2 "Об утверждении Программы развития территории Бурлинского района Западно-Казахстанской области на 2011-2015 годы" и с учетом заявок работодателей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>Организовать общественные работы на 2015 год по Бурлинскому району, путем создания временных рабочих мест, предназначенных специально для безработных.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Утвердить прилагаемый перечень организаций, в которых будут проводиться общественные работы, виды, объемы и конкретные условия общественных работ, размеры оплаты труда участников и источники их финансирования и определить спрос и предложение на общественные работы по Бурлинскому району согласно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Признать утратившим силу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Бурлинского района от 30 января 2014 года № 41 "Об организации и финансировании общественных работ на 2014 год по Бурлинскому району" (зарегистрированное в Реестре государственной регистрации нормативных правовых актов за № 3426, опубликованное 20 февраля 2014 года в газете "Бөрлі жаршысы – Бурлинские вести").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Руководителю отдела государственно-правовой работы аппарата акима района (Дарисов А.) обеспечить государственную регистрацию данного постановления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настоящего постановления возложить на заместителя акима района А. Сафималиева.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Исполняющий обязанности 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Сафималиев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Бурлинского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 декабря 2014 года № 1229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Перечень организаций, в которых будут проводиться общественные работы, виды, объемы и конкретные условия общественных работ, размеры оплаты труда участников и источники их финансирования, спрос и предложение на общественные работы по Бурлинскому району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8"/>
        <w:gridCol w:w="2606"/>
        <w:gridCol w:w="496"/>
        <w:gridCol w:w="1686"/>
        <w:gridCol w:w="2541"/>
        <w:gridCol w:w="3091"/>
        <w:gridCol w:w="715"/>
        <w:gridCol w:w="408"/>
        <w:gridCol w:w="409"/>
      </w:tblGrid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организаций, в которых будут проводиться общественные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 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Конкретные условия 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оплаты труда участников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 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Спрос на общественные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 на общественные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Акбулакского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 тысячи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40 часов в неделю, учитывая ограничения, предусмотренные трудовым законодательством Республики Казахстан, с двумя выходными днями, перерывом для отдыха и приема пищи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трудового договора, не ниже минимальной заработной платы, установленной действующим Законом Республики Казахстан "О Республиканском бюджете на 2015-2017 годы"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Аксуского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 тысячи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40 часов в неделю, учитывая ограничения, предусмотренные трудовым законодательством Республики Казахстан, с двумя выходными днями, перерывом для отдыха и приема пищи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трудового договора, не ниже минимальной заработной платы, установленной действующим Законом Республики Казахстан "О Республиканском бюджете на 2015-2017 годы"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Александровского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 тысячи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40 часов в неделю, учитывая ограничения, предусмотренные трудовым законодательством Республики Казахстан, с двумя выходными днями, перерывом для отдыха и приема пищи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трудового договора, не ниже минимальной заработной платы, установленной действующим Законом Республики Казахстан "О Республиканском бюджете на 2015-2017 годы"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жилищно-коммунального хозяйства, пассажирского транспорта и автомобильных дорог Бурлинского района Западно-Казахстанской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20-40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40 часов в неделю, учитывая ограничения, предусмотренные трудовым законодательством Республики Казахстан, с двумя выходными днями, перерывом для отдыха и приема пищи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трудового договора, не ниже минимальной заработной платы, установленной действующим Законом Республики Казахстан "О Республиканском бюджете на 2015-2017 годы"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предпринимательства Бурлинского района Западно-Казахстанской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делопроизводстве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40 часов в неделю, учитывая ограничения, предусмотренные трудовым законодательством Республики Казахстан, с двумя выходными днями, перерывом для отдыха и приема пищи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трудового договора, не ниже минимальной заработной платы, установленной действующим Законом Республики Казахстан "О Республиканском бюджете на 2015-2017 годы"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внутренних дел Бурлинского района Департамента внутренних дел Западно-Казахстанской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делопроизводстве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40 часов в неделю, учитывая ограничения, предусмотренные трудовым законодательством Республики Казахстан, с двумя выходными днями, перерывом для отдыха и приема пищи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трудового договора, не ниже минимальной заработной платы, установленной действующим Законом Республики Казахстан "О Республиканском бюджете на 2015-2017 годы"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Аппарат акима Бурлинского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делопроизводстве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40 часов в неделю, учитывая ограничения, предусмотренные трудовым законодательством Республики Казахстан, с двумя выходными днями, перерывом для отдыха и приема пищи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трудового договора, не ниже минимальной заработной платы, установленной действующим Законом Республики Казахстан "О Республиканском бюджете на 2015-2017 годы"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внутренней политики Бурлинского района" акимата Бурлинского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делопроизводстве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40 часов в неделю, учитывая ограничения, предусмотренные трудовым законодательством Республики Казахстан, с двумя выходными днями, перерывом для отдыха и приема пищи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трудового договора, не ниже минимальной заработной платы, установленной действующим Законом Республики Казахстан "О Республиканском бюджете на 2015-2017 годы"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Березовского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 тысячи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40 часов в неделю, учитывая ограничения, предусмотренные трудовым законодательством Республики Казахстан, с двумя выходными днями, перерывом для отдыха и приема пищи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трудового договора, не ниже минимальной заработной платы, установленной действующим Законом Республики Казахстан "О Республиканском бюджете на 2015-2017 годы"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Бурлинского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 тысячи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40 часов в неделю, учитывая ограничения, предусмотренные трудовым законодательством Республики Казахстан, с двумя выходными днями, перерывом для отдыха и приема пищи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трудового договора, не ниже минимальной заработной платы, установленной действующим Законом Республики Казахстан "О Республиканском бюджете на 2015-2017 годы"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Бумакольского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 тысячи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40 часов в неделю, учитывая ограничения, предусмотренные трудовым законодательством Республики Казахстан, с двумя выходными днями, перерывом для отдыха и приема пищи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трудового договора, не ниже минимальной заработной платы, установленной действующим Законом Республики Казахстан "О Республиканском бюджете на 2015-2017 годы"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Жарсуатского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 тысячи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40 часов в неделю, учитывая ограничения, предусмотренные трудовым законодательством Республики Казахстан, с двумя выходными днями, перерывом для отдыха и приема пищи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трудового договора, не ниже минимальной заработной платы, установленной действующим Законом Республики Казахстан "О Республиканском бюджете на 2015-2017 годы"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"Бурлинская районная территориальная инспекция" Комитета ветеринарного контроля и надзора Министерства сельского хозяйства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делопроизводстве, доставка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доставка 15-20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40 часов в неделю, учитывая ограничения, предусмотренные трудовым законодательством Республики Казахстан, с двумя выходными днями, перерывом для отдыха и приема пищи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трудового договора, не ниже минимальной заработной платы, установленной действующим Законом Республики Казахстан "О Республиканском бюджете на 2015-2017 годы"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"Департамент по исполнению судебных актов Западно-Казахстанской области Комитета по исполнению судебных актов Министерства юстиции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делопроизводстве, доставка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доставка 15-20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40 часов в неделю, учитывая ограничения, предусмотренные трудовым законодательством Республики Казахстан, с двумя выходными днями, перерывом для отдыха и приема пищи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трудового договора, не ниже минимальной заработной платы, установленной действующим Законом Республики Казахстан "О Республиканском бюджете на 2015-2017 годы"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"Канцелярия Западно-Казахстанского областного суда Департамента по обеспечению деятельности судов при Верховном Суде Республики Казахстан (аппарата Верховного Суда Республики Казахстан)"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(Бурлинский районный суд)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делопроизводстве, доставке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доставка 20-40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40 часов в неделю, учитывая ограничения, предусмотренные трудовым законодательством Республики Казахстан, с двумя выходными днями, перерывом для отдыха и приема пищи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трудового договора, не ниже минимальной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 платы, установленной действующим Законом Республики Казахстан "О Республиканском бюджете на 2015-2017 годы"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"Канцелярия Западно-Казахстанского областного суда Департамента по обеспечению деятельности судов при Верховном Суде Республики Казахстан (аппарата Верховного Суда Республики Казахстан)" (Специализированный административный суд Бурлинского районна)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делопроизводстве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40 часов в неделю, учитывая ограничения, предусмотренные трудовым законодательством Республики Казахстан, с двумя выходными днями, перерывом для отдыха и приема пищи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трудового договора, не ниже минимальной заработной платы, установленной действующим Законом Республики Казахстан "О Республиканском бюджете на 2015-2017 годы"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учреждение "Отдел по делам обороны Бурлинского района Западно-Казахстанской области" Министерства обороны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повесток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20-30 повесток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40 часов в неделю, учитывая ограничения, предусмотренные трудовым законодательством Республики Казахстан, с двумя выходными днями, перерывом для отдыха и приема пищи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трудового договора, не ниже минимальной заработной платы, установленной действующим Законом Республики Казахстан "О Республиканском бюджете на 2015-2017 годы"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по чрезвычайным ситуациям Бурлинского района Департамента по чрезвычайным ситуациям Западно-Казахстанской области Министерства по чрезвычайным ситуациям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делопроизводстве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40 часов в неделю, учитывая ограничения, предусмотренные трудовым законодательством Республики Казахстан, с двумя выходными днями, перерывом для отдыха и приема пищи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трудового договора, не ниже минимальной заработной платы, установленной действующим Законом Республики Казахстан "О Республиканском бюджете на 2015-2017 годы"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учреждение "Бурлинское районное управление по защите прав потребителей Департамента по защите прав потребителей Западно-Казахстанской области Агенства Республики Казахстан по защите прав потребителей"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делопроизводстве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40 часов в неделю, учитывая ограничения, предусмотренные трудовым законодательством Республики Казахстан, с двумя выходными днями, перерывом для отдыха и приема пищи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трудового договора, не ниже минимальной заработной платы, установленной действующим Законом Республики Казахстан "О Республиканском бюджете на 2015-2017 годы"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Корпоративный фонд "Бурлин" общественного объединения "Казахское Общество слепых"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делопроизводстве, доставка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доставка 15-20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40 часов в неделю, учитывая ограничения, предусмотренные трудовым законодательством Республики Казахстан, с двумя выходными днями, перерывом для отдыха и приема пищи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трудового договора, не ниже минимальной заработной платы, установленной действующим Законом Республики Казахстан "О Республиканском бюджете на 2015-2017 годы"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Канайского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 тысячи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40 часов в неделю, учитывая ограничения, предусмотренные трудовым законодательством Республики Казахстан, с двумя выходными днями, перерывом для отдыха и приема пищи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трудового договора, не ниже минимальной заработной платы, установленной действующим Законом Республики Казахстан "О Республиканском бюджете на 2015-2017 годы"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Карагандинского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 тысячи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40 часов в неделю, учитывая ограничения, предусмотренные трудовым законодательством Республики Казахстан, с двумя выходными днями, перерывом для отдыха и приема пищи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трудового договора, не ниже минимальной заработной платы, установленной действующим Законом Республики Казахстан "О Республиканском бюджете на 2015-2017 годы"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Каракудукского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 тысячи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40 часов в неделю, учитывая ограничения, предусмотренные трудовым законодательством Республики Казахстан, с двумя выходными днями, перерывом для отдыха и приема пищи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трудового договора, не ниже минимальной заработной платы, установленной действующим Законом Республики Казахстан "О Республиканском бюджете на 2015-2017 годы"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Кентубекского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 тысячи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40 часов в неделю, учитывая ограничения, предусмотренные трудовым законодательством Республики Казахстан, с двумя выходными днями, перерывом для отдыха и приема пищи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трудового договора, не ниже минимальной заработной платы, установленной действующим Законом Республики Казахстан "О Республиканском бюджете на 2015-2017 годы"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 объединение "Партия "Нұр Отан"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делопроизводстве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40 часов в неделю, учитывая ограничения, предусмотренные трудовым законодательством Республики Казахстан, с двумя выходными днями, перерывом для отдыха и приема пищи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трудового договора, не ниже минимальной заработной платы, установленной действующим Законом Республики Казахстан "О Республиканском бюджете на 2015-2017 годы"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Приурального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 тысячи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40 часов в неделю, учитывая ограничения, предусмотренные трудовым законодательством Республики Казахстан, с двумя выходными днями, перерывом для отдыха и приема пищи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трудового договора, не ниже минимальной заработной платы, установленной действующим Законом Республики Казахстан "О Республиканском бюджете на 2015-2017 годы"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Пугачевского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 тысячи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40 часов в неделю, учитывая ограничения, предусмотренные трудовым законодательством Республики Казахстан, с двумя выходными днями, перерывом для отдыха и приема пищи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трудового договора, не ниже минимальной заработной платы, установленной действующим Законом Республики Казахстан "О Республиканском бюджете на 2015-2017 годы"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Успеновского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 тысячи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40 часов в неделю, учитывая ограничения, предусмотренные трудовым законодательством Республики Казахстан, с двумя выходными днями, перерывом для отдыха и приема пищи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трудового договора, не ниже минимальной заработной платы, установленной действующим Законом Республики Казахстан "О Республиканском бюджете на 2015-2017 годы"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