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b35d" w14:textId="8bcb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30 октября 2014 года № 1018. Зарегистрировано Департаментом юстиции Западно-Казахстанской области 10 декабря 2014 года № 3708. Утратило силу постановлением акимата Бурлинского района Западно-Казахстанской области от 25 июня 2015 года №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Бурлинского района Западно-Казахстанской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 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 марта 2011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экономики и финансов Бурлинского района Западно-Казахстанской области" в установленном законодательством порядке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отдела государственно-правовой работы аппарата акима района (Дарисов 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октября 2014 года № 1018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при передаче районного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расчета ставки арендной платы при передаче районного коммунального имущества в имущественный наем (аренду)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лиц, определяется на основании базовой ставки и размеров применяемых коэффициентов, учитывающих территориальное расположение объекта, тип строения, вид объекта, степень комфортности объекта, использование объекта нанимателем и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годовой арендной платы при предоставлении в имущественный наем (аренду) объектов государственного нежилого фонда и сооружений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К1 х Кт х К2 х К3 х К4 х Копф х S,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объекты государственного нежилого фонда и сооружения,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Рбс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базовой ставки арендной платы, равной 1,5 месячного расчетного показателя, установленного Законом Республики Казахстан о республиканском бюджете на соответствующий год, за 1 квадратный метр общей площади объекта,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К1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коэффициент, учитывающий территориальное расположение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Кт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К2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вид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К3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степень комфортности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К4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использование объекта нанимателем;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Копф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коэффициент, учитывающий организационно-правовую форму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S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общая площадь арендуемого объекта,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размер арендной платы в месяц при предоставлении в имущественный наем (аренду) объектов государственного нежилого фонда и сооружений не должен быть ниже размера 1,5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кратного месячного расчетного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Пст,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арендная плата за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оборудования, транспортных средств и иного недвижимого имущества (вещей) по данным бухгалтерского учета, представленных в имущественный наем (аренду),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Пст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процентная ставка за имущественный наем (аренду) оборудования, транспортных средств и иного недвижимого имущества (вещей) в зависимости от вида деятельности нанимателя (по отраслям), в процентах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иного недвижимого имущества (вещей) с начисленным износом 100 процентов остаточная стоимость принимается в размере 10 процентов от первоначальной (восстановительной) стоимости оборудования, транспортных средств и иного недвижимого имущества (вещей).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при предоставлении в имущественный наем (аренду) по часам объектов государственного нежилого фонда и сооружений, а также оборудования, транспортных средств и иного недвижимого имущества (вещей)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= Ап /12/Д/24,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арендная плата за объекты государственного нежилого фонда и сооружения, а также оборудование, транспортные средства и иное недвижимое имущество (вещи), находящиеся на балансе районных коммунальных юридических лиц,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-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ставки годовой арендной платы при предоставлении в имущественный наем (аренду) объектов государственного нежилого фонда и сооружений, находящихся на балансе районных коммунальных юридических лиц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территориальное расположение объекта, "К1"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9469"/>
        <w:gridCol w:w="1742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Остальная территория города Аксая, за исключением подпункта 1) пункта 1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 улиц К. Шакенова, Ихсанова, Железнодорожная, Советская, Линейная, С. Датова, Комсомольская, Юбилейная, Деповская, Дружба Народов, Заводская, Садовая, Тихоненко, Буденный.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селах Кзылтал, Аралтал, Пугачев, Бурлин.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села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тип строения, "Кт"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5863"/>
        <w:gridCol w:w="4085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сооружения (стадионы, спортивные залы).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Складское, гаражное, котельная.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вид объекта, "К2"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249"/>
        <w:gridCol w:w="2571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строение (здание).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Встроенно-пристроенное помещение, пристроенное помещение, часть помещений в здании, за исключением пункта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Цокольное (полуподвальное), подвальное помещение.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системы электроснабжения (опоры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степень комфортности объекта, "К3"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7873"/>
        <w:gridCol w:w="2810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комфортности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Благоустроенное (при наличии всех коммунальных удобств).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 (при отсутствии водоснабжения, канализации), но при наличии электро и теплоснабжения.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инженерных коммуникаций.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сооружений системы электроснабжения (опор линий освещения).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использование объекта нанимателем, "К4"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9582"/>
        <w:gridCol w:w="1837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объекта нанимателем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питания, торговли, гостиничных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акционерное общество "Казпочта" для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специального,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услуг в области здравоохранения, культуры и 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общественного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зданиях районных коммунальных юридических лиц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общеобразовательных школах, в средне специальных учебных заведениях: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кафетерии: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остальных: столовые;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буфеты, кафетерии.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населению (парикмахерская, фотография, химчистка, прачечная, ремонт и пошив одежды и обуви, ремонт электро, радио, телеаппаратуры и оргтехники), производство потребительских товаров, продукции и услуг производственно-технического назначения, переработка сельскохозяйственных продуктов.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1 - 7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организационно- правовую форму нанимателя, "Копф"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837"/>
        <w:gridCol w:w="1563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 правовая форма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благотворительных и общественных организаций, некоммерческих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акционерных обществ (товариществ с ограниченной ответственностью) с государственным пакетом акций (долей участия).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индивидуальных предпринимателей без образования юридического лица, хозяйственных товариществ, производственных кооперативов, относящихся к субъектам малого предпринимательства (для организации производственной деятельности и развития сферы услуг населению, за исключением торгово-закупочной (посреднической)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организационно-правовых форм нанимателя, за исключением организационно-правовых форм нанимателя, указанных в пунктах 1 - 3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годовой арендной платы при предоставлении в имущественный наем (аренду) оборудования, транспортных средств и иного недвижимого имущества (вещей), находящихся на балансе районных коммунальных юридических лиц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Значение коэффициента, учитывающего вид деятельности нанимателя, "Пст"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9819"/>
        <w:gridCol w:w="1478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нанимателя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Бытовое обслуживание, коммунальное хозяйство, общественное питание (столовая, буфет, кафетерий), производство продуктов питания, оказание медицинских услуг населению, лечебно-профилактическая, образовательная, спортивная, культурно-просветительская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потребительских товаров, продукции и услуг производственно-технического назначения, переработка сельскохозяйственных продуктов, сельское хозяйство, строительство, информационно - вычислительная и оргтехника,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 - розничная и комиссионная торговля, общественное питание (ресторан, кафе, бар).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видов деятельности, за исключением видов деятельности, указанных в пунктах 1 - 3 настоящей таблицы.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