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0f77f" w14:textId="b10f7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безымянным улицам некоторых сел Жамбульского сельского округа Акжаикского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Жамбульского сельского округа Акжаикского района Западно-Казахстанской области от 28 октября 2014 года № 2. Зарегистрировано Департаментом юстиции Западно-Казахстанской области 21 ноября 2014 года № 3695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8 декабря 1993 года </w:t>
      </w:r>
      <w:r>
        <w:rPr>
          <w:rFonts w:ascii="Times New Roman"/>
          <w:b w:val="false"/>
          <w:i w:val="false"/>
          <w:color w:val="000000"/>
          <w:sz w:val="28"/>
        </w:rPr>
        <w:t>"Об административно-территориальном устройстве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с учетом мнения населения Жамбульского сельского округа и на основании заключения Западно-Казахстанской областной ономастической комиссии, аким Жамбульского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Присвоить наименования безымянным улицам сел Жамбыл, Үштөбе, Бітік и Дөңгелек Жамбульского сельского округа Акжаикского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Обеспечение государственной регистрации данного решения в органах юстиции, его официальное опубликование в информационно-правовой системе "Әділет" и в средствах массовой информации и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Настоящее решение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1"/>
        <w:gridCol w:w="4209"/>
      </w:tblGrid>
      <w:tr>
        <w:trPr>
          <w:trHeight w:val="30" w:hRule="atLeast"/>
        </w:trPr>
        <w:tc>
          <w:tcPr>
            <w:tcW w:w="7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 Ш. Елешев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акима Жамбульского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 октября 2014 года № 2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Наименования безымянных улиц сел Жамбыл, Үштөбе, Бітік и Дөңгелек </w:t>
      </w:r>
      <w:r>
        <w:br/>
      </w:r>
      <w:r>
        <w:rPr>
          <w:rFonts w:ascii="Times New Roman"/>
          <w:b/>
          <w:i w:val="false"/>
          <w:color w:val="000000"/>
        </w:rPr>
        <w:t>Жамбульского сельского округа Акжаикского района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1) по селу Жамбыл: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"№ 1" проектная улица – улица Жағалау;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"№ 2" проектная улица – улица М. Абдолов;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"№ 3" проектная улица – улица Бостандық;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"№ 4" проектная улица – улица Тәуелсіздік;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"№ 5" проектная улица – улица Қазақстан;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"№ 6" проектная улица – улица Жамбыл;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"№ 7" проектная улица – улица Балауса;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"№ 8" проектная улица – Желтоқсан.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по селу Үштөбе: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"№ 1" проектная улица – улица Мәңгілік 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"№ 2" проектная улица – улица Шаңырақ;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"№ 3" проектная улица – улица Бірлік;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"№ 4" проектная улица – улица Ынтымақ.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по селу Бітік: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"№ 9" проектная улица – улица Таңшолпан;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"№ 2" проектная улица – улица Бейбітшілік.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 по селу Дөңгелек: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"№ 1" проектная улица – улица Жайық.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