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5306" w14:textId="1245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27 декабря 2013 года № 16-1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13 августа 2014 года № 22-2. Зарегистрировано Департаментом юстиции Западно-Казахстанской области 25 августа 2014 года № 3620. Утратило силу решением Акжаикского районного маслихата Западно-Казахстанской области от 31 марта 2015 года № 26-4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Акжаикского районного маслихата Западно-Казахстанской области от 31.03.2015 № 26-4.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27 декабря 2013 года № 16-1 "О районном бюджете на 2014-2016 годы" (зарегистрированное в Реестре государственной регистрации нормативных правовых актов за № 3405, опубликованное 23 января 2014 года в газете "Жайық таңы"),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"4 855 554 тысячи" заменить цифрой "4 910 554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"749 868 тысяч" заменить цифрой "799 943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"3 500 тысяч" заменить цифрой "6 065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"3 100 тысяч" заменить цифрой "5 460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"4 839 073 тысячи " заменить цифрой "4 864 680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цифру "5 000 тысяч" заменить цифрой "34 393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"5 000 тысяч" заменить цифрой "34 393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С. Аймукашев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Д. Джаксыбаев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августа 2014 года № 22-2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16-1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424"/>
        <w:gridCol w:w="310"/>
        <w:gridCol w:w="310"/>
        <w:gridCol w:w="8764"/>
        <w:gridCol w:w="1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4910554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811468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799943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207139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207139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192533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192533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387184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340460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43090</w:t>
            </w:r>
          </w:p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27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2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5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5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9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4099086</w:t>
            </w:r>
          </w:p>
        </w:tc>
      </w:tr>
      <w:tr>
        <w:trPr>
          <w:trHeight w:val="52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4099086</w:t>
            </w:r>
          </w:p>
        </w:tc>
      </w:tr>
      <w:tr>
        <w:trPr>
          <w:trHeight w:val="42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4099086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530"/>
        <w:gridCol w:w="703"/>
        <w:gridCol w:w="724"/>
        <w:gridCol w:w="7852"/>
        <w:gridCol w:w="1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4864680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353481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242899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254602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238519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617576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</w:t>
            </w:r>
          </w:p>
        </w:tc>
      </w:tr>
      <w:tr>
        <w:trPr>
          <w:trHeight w:val="9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2877083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210304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201627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2464430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2464430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2288111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176319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198095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 масштаба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290693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257717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257717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44095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79151</w:t>
            </w:r>
          </w:p>
        </w:tc>
      </w:tr>
      <w:tr>
        <w:trPr>
          <w:trHeight w:val="10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32976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32462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29069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качество жизни инвалидов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702947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168588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168588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22546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507920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507069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507069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26439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410660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241269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21677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21677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109217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136996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30705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</w:p>
        </w:tc>
      </w:tr>
      <w:tr>
        <w:trPr>
          <w:trHeight w:val="13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21748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72391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72391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34393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34393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- 60910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