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1b3ac" w14:textId="7f1b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20 ноября 2013 года № 18-4 "Об утверждении Правил оказания социальной помощи, установления размеров и определения перечня отдельных категорий нуждающихся граждан города Уральск"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22 декабря 2014 года № 31-4. Зарегистрировано Департаментом юстиции Западно-Казахстанской области 21 января 2015 года № 3776. Утратило силу решением Уральского городского маслихата Западно-Казахстанской области от 12 февраля 2020 года № 40-8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12.02.2020 </w:t>
      </w:r>
      <w:r>
        <w:rPr>
          <w:rFonts w:ascii="Times New Roman"/>
          <w:b w:val="false"/>
          <w:i w:val="false"/>
          <w:color w:val="ff0000"/>
          <w:sz w:val="28"/>
        </w:rPr>
        <w:t>№ 40-8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социальной защите участников, инвалидов Великой Отечественной войны и лиц, приравненных к ним",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защите инвалидов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20 ноября 2013 года № 18-4 "Об утверждении Правил оказания социальной помощи, установления размеров и определения перечня отдельных категорий нуждающихся граждан города Уральск" (зарегистрированное в Реестре государственной регистрации нормативных правовых актов за № 3376, опубликованное 30 декабря 2013 года в газете "Жайық үні - Жизнь города")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социальной помощи, установления размеров и определения перечня отдельных категорий нуждающихся граждан города Уральск, утвержденных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новой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онкологическим больным, больным туберкулезом, на основании справки, подтверждающей заболевание, без учета доходов в размере 15 МРП;";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новой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и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войны, для получения санаторно-курортного лечения в пределах средств, предусмотренных местным бюджетом;";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Уральского городского маслихата (Р. Сергалина)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Турсынова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акима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Западно-Казахстанской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Б. Макен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22.12.2014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69"/>
        <w:gridCol w:w="12031"/>
      </w:tblGrid>
      <w:tr>
        <w:trPr>
          <w:trHeight w:val="30" w:hRule="atLeast"/>
        </w:trPr>
        <w:tc>
          <w:tcPr>
            <w:tcW w:w="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 декабря 2014 года № 31-4</w:t>
            </w:r>
          </w:p>
          <w:bookmarkEnd w:id="10"/>
        </w:tc>
      </w:tr>
      <w:tr>
        <w:trPr>
          <w:trHeight w:val="30" w:hRule="atLeast"/>
        </w:trPr>
        <w:tc>
          <w:tcPr>
            <w:tcW w:w="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помощи,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города Уральск</w:t>
            </w:r>
          </w:p>
          <w:bookmarkEnd w:id="11"/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установлении к памятным датам и праздничным дням размера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 для отдельно взятой категории получателей в едином размере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"/>
        <w:gridCol w:w="10901"/>
        <w:gridCol w:w="1122"/>
      </w:tblGrid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  <w:bookmarkEnd w:id="13"/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отдельно взятой категории получателей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 социальной помощи (тенге)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и участники Великой Отечественной войны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участникам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 января 1998 г. в выслугу лет для назначения пенсии на льготных условиях, установленных для военнослужащих частей действующей армии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инвалидам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военнослужащие,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лица начальствующего и рядового состава органов государственной безопасности бывшего Союза ССР и органов внутренних дел, ставшие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рабочие и служащие соответствующих категорий, обслуживающие действующие воинские контингенты в других странах и ставшие инвалидами вследствие ранения, контузии, увечья либо заболевания, полученных в период ведения боевых действий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категории лиц, приравненных по льготам и гарантиям к участникам войны, признаются: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семьи военнослужащих погибших (умерших) при прохождении воинской службы в мирное время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семьи лиц, погибших при ликвидации последствий катастрофы на Чернобыльской АЭС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семьи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лица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"/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проработавшие (прослужившие) не менее шести месяцев с 22 июня 1941 года по 9 мая 1945 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"/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Дети-инвалиды до 18 лет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показатель;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Союз ССР – Союз Советских Социалистических Республик;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Чернобыльской АЭС – Чернобыльской атомной электростанции.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