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f93a" w14:textId="d87f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городского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12 декабря 2014 года № 3387. Зарегистрировано Департаментом юстиции Западно-Казахстанской области 30 декабря 2014 года № 3743. Утратило силу постановлением акимата города Уральска Западно-Казахстанской области от 20 ноября 2015 года № 3585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20.11.2015 № </w:t>
      </w:r>
      <w:r>
        <w:rPr>
          <w:rFonts w:ascii="Times New Roman"/>
          <w:b w:val="false"/>
          <w:i w:val="false"/>
          <w:color w:val="ff0000"/>
          <w:sz w:val="28"/>
        </w:rPr>
        <w:t>3585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городского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финансов города Уральска"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Заместителю руководителя аппарата акима города Уральска – руководителю отдела государственно-правовой работы (М. 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Манкараева К.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 № 3387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 при передаче городского коммунального</w:t>
      </w:r>
      <w:r>
        <w:br/>
      </w:r>
      <w:r>
        <w:rPr>
          <w:rFonts w:ascii="Times New Roman"/>
          <w:b/>
          <w:i w:val="false"/>
          <w:color w:val="000000"/>
        </w:rPr>
        <w:t>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расчета ставки арендной платы при передаче городского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городского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городских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находящиеся на балансе городских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 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 –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 –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1,5 - 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городских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оборудование, транспортные средства и иное недвижимое имущество (вещи), находящиеся на балансе городских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 –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 12 / Д / 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городских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городских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расчета ставки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коммунального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 имущественный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городских коммунальных юридических лиц.</w:t>
      </w:r>
      <w:r>
        <w:br/>
      </w:r>
      <w:r>
        <w:rPr>
          <w:rFonts w:ascii="Times New Roman"/>
          <w:b/>
          <w:i w:val="false"/>
          <w:color w:val="000000"/>
        </w:rPr>
        <w:t>Значение коэффициента, учитывающего территориальное расположение объекта, "К1"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372"/>
        <w:gridCol w:w="1126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города Уральск, за исключением подпункта 1) пункта 1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остальная территория города Уральск: в границах улицы Жангир хана – трассы Уральск-Саратов, улицы Сады – поселок Деркул, улиц Ружейникова – Мясокомбинат, улиц Пугачева – Дамбовый тупик, поселок Зачаганск, поселок Круглоозерное, село Серебряково, Желаевский сельский 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тип строения, "Кт"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6111"/>
        <w:gridCol w:w="3737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объекта, "К2"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465"/>
        <w:gridCol w:w="2316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степень комфортности объекта, "К3"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8099"/>
        <w:gridCol w:w="2537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использование объекта нанимателем, "К4"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9718"/>
        <w:gridCol w:w="1688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специального, профессионального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общественного питания: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зданиях городских коммунальных юридических лиц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 доступом;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общеобразовательных школах, в средне специальных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столовые: для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буфеты, кафетерии: для юридических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физических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остальных: столовые;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организационно-правовую форму нанимателя, </w:t>
      </w:r>
      <w:r>
        <w:br/>
      </w:r>
      <w:r>
        <w:rPr>
          <w:rFonts w:ascii="Times New Roman"/>
          <w:b/>
          <w:i w:val="false"/>
          <w:color w:val="000000"/>
        </w:rPr>
        <w:t>"Копф"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992"/>
        <w:gridCol w:w="1394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Копф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расчета ставки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арендной платы при передаче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 имущественный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 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оборудования, транспортных средств и иного недвижимого имущества (вещей), </w:t>
      </w:r>
      <w:r>
        <w:br/>
      </w:r>
      <w:r>
        <w:rPr>
          <w:rFonts w:ascii="Times New Roman"/>
          <w:b/>
          <w:i w:val="false"/>
          <w:color w:val="000000"/>
        </w:rPr>
        <w:t>находящихся на балансе городских коммунальных юридических лиц.</w:t>
      </w:r>
      <w:r>
        <w:br/>
      </w:r>
      <w:r>
        <w:rPr>
          <w:rFonts w:ascii="Times New Roman"/>
          <w:b/>
          <w:i w:val="false"/>
          <w:color w:val="000000"/>
        </w:rPr>
        <w:t>Значение коэффициента, учитывающего вид деятельности нанимателя, "Пст"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993"/>
        <w:gridCol w:w="1287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Пст, в 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информационно-вычислительная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Оптово-розничная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