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2c43" w14:textId="8922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рыбохозяйственных водоемов и (или) участков местного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22 декабря 2014 года № 325. Зарегистрировано Департаментом юстиции Западно-Казахстанской области 27 января 2015 года № 3781.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Руководствуясь Законами Республики Казахстан от 23 января 2001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9 июля 2004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охране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воспроизводстве и использовании животного мира"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и (или) участков местного значения.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Признать утратившими силу некоторые постановления акимата области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"Управление природных ресурсов и регулирования природопользования Западно-Казахстанской области" (Даулетжанов А. М.)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данного постановления возложить на заместителя акима области Утегулова А. К.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2014 года № 325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и (или) участков местного значения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постановления акимата Западно-Казахстанской области от 26.05.2025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 и (или) участки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(га, км)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Битикское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км к западу от села Жанабулак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Донгелекское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югу от села Кабыршакты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Грачи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реки Кушум от уровня Битикского водохранилища до Донгелекского водохранилища, через село Жолап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Грачи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реки Кушум от уровня Битикского водохранилища до Донгелекского водохранилища, западнее реки Грачи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Кушум ниже Кировского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гидроузла Кировского водохранилища до границ рыбохозяйственного участка Битикского водохранилища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Кушум от плотины Битикского водохранилища до рыбохозяйственного участка Донгелекского водохранилища №1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гидроузла Битикского водохранилища до пересечения с дорогой "Чапаев-Жалпактал", за исключением участка, выше села Кабыршакты на 1 км и ниже села Кабыршакты на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Кушум от плотины Битикского водохранилища до рыбохозяйственного участка Донгелекского водохранилища №2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пересечения с дорогой "Чапаев-Жалпактал" к северу, до точки выше села Жамбыл на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Багырлай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Атамекен до границы с Атырауской областью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Старица Красная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к югу от села Томпак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Вальковая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юго-востоку от села Бударино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Глубинное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от села Жанабулак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Старица Красная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к северу от села Мергенево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Старица Бородиновская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к северу от села Жанама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Старица Жилая (Горячкинская)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востоку от села Мойылды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Старица Воровская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западу от села Жанама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Бударинского канала в окрестностях села Бударино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км к западу от села Бударино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№1 водоема на балке Крутая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западу от села Бударино (от пересечения с линией электропередач до дамбы)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№2 водоема на балке Крутая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западу от села Бударино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cтарица Орлова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северо-западу от села Есенсай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Шыгыр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рекой Жайык и селом Базартобе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Коловертинская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западу от села Бударино Акжаикского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Муратсайское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от села Муратсай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Пугачево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 от села Пугачево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Караоба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Приречный, разъезд Анкаты, пересекается трассой Бурлин-Аксай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Утва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Достык до села Бурлин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Тихоновский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юго-востоку от села Каракудук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Перевестное (Бумаколь)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северу-западу от села Бумаколь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Пролетарка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км к юго-востоку от села Бесагаш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Бесагаш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 км к югу от села Бесагаш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Акбулак в окрестностях села Акбулак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северо-западу от села Акбулак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старица реки Утва в севере от села Пугачева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равнинной местности долины реки Утвы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от села Жанаказан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Когалы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северо-западнее от села Бирлик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Едильсор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восточнее от села Ушкемпир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северо-западу от села Жангала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территории Пятимарского сельского округа по реке Кушум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Кушум от плотины Донгелекского водохранилища до рыбохозяйственного участка Пятимарского водохранилища №1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гидроузла Донгелекского водохранилища до села Космурын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Кушум от плотины Донгелекского водохранилища до рыбохозяйственного участка Пятимарского водохранилища №2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Космурын до границы рыбохозяйственного устройства на Пятимарском водохранилище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Кушум от плотины Пятимарского водохранилища до устья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плотины Пятимарского водохранилища до устья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Адайбай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юго-западу от села Акоба Жанибекского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Деркул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от гор Ичка до впадения в реку Чаган в черте города Уральска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балке Таловая №2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юго–востоку от села Таловая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Малая Быковка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северо–западу от села Чирово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Ембулатовка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к востоку от села Сулу 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Рубежка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юго-востоку от села 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к востоку от села Янайкино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Кировское водохранилище (северный участок)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к востоку от села Янайкино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Гремячий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севернее села Белес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Чаган выше города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границы Российской Федерации до села автодорожного моста по трассе "Самара-Шымкент"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Пеньковский на балке Пеньковская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северу от села ЗелҰное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№2 у села Сырым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запада примыкает к селу Сырым батыр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Кушумского канала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Кушум до Кировского водохранилища (село Оркен)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№1 у села Сырым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югу от села Сырым батыр сельского округа Бейбитшилик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балке Мантык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от села Сулу 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Кура на реке Ембулатовка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северу от села Сулу 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Корейское на реке Ембулатовка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северу от села Сулу 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Орлово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км к северо-востоку от села 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Попова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северо-востоку от села 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Брусяное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югу от села 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Песчаная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юго-востоку от села Спартак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№1 на озере Большое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Дарьинское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на озере Большое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Дарьинское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на озере Большое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Дарьинское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№4 на озере Большое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село 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№5 на озере Большое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село 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Прорва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юго-востоку от села Желаево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северо-востоку от села 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балке Татарская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км к северо-западу от села ЗелҰное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Жилое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юго-востоку от села 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Карпятник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к северо-востоку от села Щучкино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№2 у села Павлово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юго-западу от села Павлово Махамбетского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№1 у села Павлово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северу от села Павлово Махамбетского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Цыганская дамба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юго-востоку от села Егиндыбулак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Чигрин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км к северо-востоку от села Сулу кол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Ларино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северо-востоку от села 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Красная котлубань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юго-востоку от села Янайкино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Торская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8,31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 км к северо-востоку от села Янайкино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Щапово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востоку от села Щапово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 в окрестностях поселка Щучкино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юго-западу от поселка Щучкино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Погодаево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юго-западу от села Бейбитшилик (бывшее село Погодаево)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реки Чаган в Мичуринском сельском округе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напротив садоводческих обществ "Энергетик 1" и "ЗвҰздочка" с левого берега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Быковка (участок от границы Российской Федерации до дамбы в окрестностях села Балабаново)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границы Российской Федерации до дамбы в окрестностях села Балабаново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 на реке Таловая в окрестностях поселка Шучкино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км к востоку от посҰлка Щучкино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в окрестностях село Астафьево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северу от села Астафьево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Рыбный Сакрыл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 км к юго-западу от села Жалпактал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Сарышыганакское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югу от села Жас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Большой Узень (участок Байтурган -Танат)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юго-восточном направлении через село Акпатер и Айганша, Егинсай, Танат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Большой Узень (участок Сатыбалды -канал Ажимбет)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с запада на восток, через село Жас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Большой Узень(участок Кожантай -Айдархан)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с севера на юг через села Кожантай, Шугыла, Жыргансай, Карасу и Малый Айдархан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Большой Узень (участок Айдархан - Маштексай)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с севера на юг через села Малый Айдархан, Жанажол, Маштексай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Малый Узень (участок Аксуат-Абиш)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протекает с северо-запада на юго-восток, проходит через села Бостандык, Коктерек, Жулдыз, Аксуат и Абиш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Малый Узень (участок Коктерек -Жулдыз)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протекает с северо-запада на юго-восток, проходит через село Коктерек и Жулдыз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Малый Узень (участок от село Жулдыз до озера Айдын)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протекает с северо-запада на юг через село Жулдыз и Тасоба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через селы Бостандык, Сейткали и Дауылбай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Кайран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востоку от села Казталовка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Уштармак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 км к западу от села Караоба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Медетсай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северо-западу от села Кошанколь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реки Сарыозен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югу от села Казталовка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Калдыгайты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начиная с 10 км севернее от села Сегизсай Чингирлауского района до впадения в озеро Толен Каратобинского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Жаксыбай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границы района до места впадения в озера Сулуколь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Еримбет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западу от села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Каратерен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востоку от села Сулыколь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Улента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начинается от села Улента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Чидерта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Булан до устья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Чидерта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истоков до села Булан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Булдурты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истоков до устья реки Жамбейты (Чингирлауский, Каратобинский, Сырымский районы)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Булдурты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устья реки Жымпиты до устья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Шолак-Анкаты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северу-западу от села Тоганас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Оленты от поселка Кособа до поселка Кырыккудык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Кособа, Сайкудук, Кырыккудык и другие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Чижа 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населенные пункты Амангельды, Калмакшабын и другие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Чижа 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населенные пункты Еменжар, Чижа II, Талдыбулак и другие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Деркул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Жигер до села Алмалы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Деркул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истоков до села Алмалы Егиндибулакского сельского округа района Бәйтерек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Чижа II от села Еменжар до села Чижа 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протекает через село Еменжар, Кусем и Чижа 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Чижа I от зимовки ЖигулҰвцев до села Кирово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протекает через село Амангельды, село Чижа I, село Алмалы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 в окрестностях села Актау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5,33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села Актау Таскалинского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 в окрестностях зимовки Бубенец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км к северо-востоку от села Мереке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Шошкаколь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западу от села Мереке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в окрестностях села Бирлик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км к югу от села Бирлик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балке Карташово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км к западу от села Мереке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Аккус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водоҰм расположен в 20 км к югу от села Мереке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 в окрестностях села Аккайнар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окрестностях села Аккайнар (бывшее Астраханкино) Мерейского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окрестностях села 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 км к северу от села Бастау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балке Мереке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северо-востоку от села Мереке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Каракога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северо-востоку от села Мереке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Караоба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к северо-востоку от села Приречное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Солянка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км к западу от села Тонкерис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Солянка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северу от села Придорожный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балке Сулусай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к северо-востоку от села Аксуат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Барбастау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восточнее от села Узынкуль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села Сарыомир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Есен–Анкаты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зимовки ниже села Жанаомир до точки выше 5 км от устья в озере Шалкар (Сырымский, Теректинский районы)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Шолак–Анкаты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места впадения реки в озеро Шалкар до 10 км выше от села Алгабас Сырымского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Солянка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Камысты до села Карабас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села Тасшеген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Барбастау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истоков до села Покатиловка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Барбастау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Юбилейный до дамбы в селе Жанаомир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Барбастау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Жанаомир до села 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Барбастау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Кемер до устья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балке Улекты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км к юго-западу от села Теректы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Круглое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северо-востоку от села 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№2 на реке Солянка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северо-западу от села Придорожный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Корейский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востоку от села Теректы и 4 км к северо-западу от села Таксай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Шоптыколь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востоку от села Теректы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Старица Колузанова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км к северу-востоку от села Аксуат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Солянка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плотины водохранилища до дамбы в селе Тонкерис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Старица Еремкина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северу от села 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юго-востоку от села Узынколь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балке Жаманборли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селами Теректы и Долинное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у села Шоптыколь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от села Шоптыколь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Теректы №1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северо-западу от села Теректы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№2 на балке Бутайка Теректинского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северу от села Долинное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Большая Бобровая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западу от села Шагатай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Малая Бобровая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юго-западу от села Шагатай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Ядовитое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северу от села ПодстҰпное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 в окрестностях села Богдановка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северу от села Богдановка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 Ащысай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северо-западу от села Ерсары Анкатинского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Ильинка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юго-западу от села Богдановка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Жолдас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км к югу от села Богдановка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Семеновский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северу от села Придорожный Богдановского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№1 на балке Жангызагаш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юго-востоку от села Тонкерис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№2 на балке Жангызагаш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юго-востоку от села Тонкерис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Женишкесай (Жанакуш)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юго-западу от села Жанакуш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Сулуколь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к западу от села Акшат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выше от села 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Жыланды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юго-западу от села Кутантал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Утва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Акшат до села 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Карагай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к юго-востоку от села Ардак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балке Енбек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 к востоку от села Акшат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балке Кельте в окрестностях села Успеновка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5,6 км к юго-западу от села Успенка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западу от села Алмазное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Чапурино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дачного массива "2-я дачная"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Чаган вблизи садоводческого общества "Объединенное" в микрорайоне Самал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подвесного моста у садоводческого общества "Банковец-2" до пересечения улиц Яблочная и Набережная с левого берега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Старица Кумыска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востока примыкает к селу Ускен-аул Деркульского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балке Вишневая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км к северо–западу от села Круглоозерное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протоки Чаган (Кушум) в окрестностях села Круглоозерное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окрестностях села Круглоозерное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декабря 2014 года № 325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постановлений акимата Западно–Казахстанской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Постановление акимата Западно–Казахстанской области от 20 июля 2009 года № 174 на русском языке не принято;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Западно–Казахстанской области от 25 декабря 2012 года № 269 "О внесении изменений и дополнений в постановление акимата Западно–Казахстанской области от 20 июля 2009 года № 174 "Об утверждении перечня рыбохозяйственных водоемов местного значения" (зарегистрированное в Реестре государственной регистрации нормативных правовых актов № 3147, опубликованное 29 января 2013 года в газетах "Орал өңірі" и "Приуралье").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