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07b96" w14:textId="9707b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акимата Западно-Казахстанской области от 15 апреля 2014 года № 61 "Об утверждении регламента государственной услуги "Выдача справок о наличии личного подсобного хозяйства"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28 октября 2014 года № 279. Зарегистрировано Департаментом юстиции Западно-Казахстанской области 20 ноября 2014 года № 3694. Утратило силу - постановлением акимата Западно-Казахстанской области от 21 июля 2015 года № 180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- постановлением акимата Западно-Казахстанской области от 21.07.2015 </w:t>
      </w:r>
      <w:r>
        <w:rPr>
          <w:rFonts w:ascii="Times New Roman"/>
          <w:b w:val="false"/>
          <w:i w:val="false"/>
          <w:color w:val="ff0000"/>
          <w:sz w:val="28"/>
        </w:rPr>
        <w:t>№ 180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Руководствуясь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 управлении и самоуправлении в Республике Казахстан", от 15 апреля 2013 года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услугах" 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экономики и бюджетного планирования Республики Казахстан от 14 августа 2013 года № 249 "Об утверждении Правил по разработке стандартов и регламентов государственных услуг" акимат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15 апреля 2014 года № 61 "Об утверждении регламента государственной услуги "Выдача справок о наличии личного подсобного хозяйства" (зарегистрированное в Реестре государственной регистрации нормативных правовых актов за № 3527, опубликованное 7 июня 2014 года в газетах "Орал өңірі" и "Приуралье") следующие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справок о наличии личного подсобного хозяйства", утвержденный указанным постановлением, дополнить пунктом 12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"12. Подробное описание последовательности процедур (действий), взаимодействий структурных подразделений (сотрудников) услугодателя в процессе оказания государственной услуги, отражается в справочнике бизнес-процессов оказания государственной услуги согласно приложению 4 к настоящему регламенту.";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справок о наличии личного подсобного хозяйства", утвержденный указанным постановлением, дополнить приложением 4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данного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</w:t>
      </w:r>
      <w:r>
        <w:rPr>
          <w:rFonts w:ascii="Times New Roman"/>
          <w:b w:val="false"/>
          <w:i w:val="false"/>
          <w:color w:val="000000"/>
          <w:sz w:val="28"/>
        </w:rPr>
        <w:t> Государственному учреждению "Управление сельского хозяйства Западно-Казахстанской области" (М. К. Унгарбеков) обеспечить государственную регистрацию данного постановления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Контроль за исполнением настоящего постановления возложить на заместителя акима Западно-Казахстанской области А. К. Утегулова.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Настоящее постановление вводится в действие по истечении десяти календарных дней после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Исполняющий обязанностей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Шапкенов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 октября 2014 года № 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 "Выдача справок о наличии личного подсобного хозяйства"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справок о наличии личного подсобного хозяйства"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667500" cy="643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667500" cy="643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