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8e18" w14:textId="4868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"Прикрепление к медицинской организации, оказывающей первичную медико-санитарную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октября 2014 года № 263. Зарегистрировано Департаментом юстиции Западно-Казахстанской области 5 ноября 2014 года № 3677. Утратило силу - постановлением акимата Западно-Казахстанской области от 4 августа 2015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 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Прикрепление к медицинской организации, оказывающей первичную медико-санитарную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области (М. Л. 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Западно-Казахстанской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Ногаев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Западно-Казахстанской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14 октября 2014 года № 263</w:t>
                  </w:r>
                </w:p>
              </w:tc>
            </w:tr>
          </w:tbl>
          <w:p/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"Прикрепление к медицинской организации, оказывающей первичную медико-санитарную помощь"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– ПМСП) (далее – услугодатель), а также через веб-портал "электронного правительства": www.egov.kz (далее - портал) в соответствии со стандартом государственной услуги "Прикрепление к медицинской организации, оказывающей первичную медико-санитарную помощь"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непосредственное обращение услугополучателя к услугодателю или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заявление произвольной формы с указанием паспортных данных фамилии, имя, отчество (далее - ФИО), индивидуального идентификационного номера (далее – ИИН), дата рождения, гражданства, адреса проживания и документ, удостоверяющий личность (для лиц, не достигших шестнадцатилетнего возраста - свидетельство о рождении) (далее – документ) медицинскому регистратору (далее – регистратор).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предоставляет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регистратор осуществляет прием представленных документов и формирует запрос на прикрепление в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 (далее - РЦЭЗ), заполняя поля в соответствии со структурой данных регистра прикрепленного населения (далее – РПН), заполняет справку, подписывает, ставит печать и выдает услугополучателю,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регистратор выдает справку (талон) или предоставляет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"Прикрепление к медицинской организации, оказывающей первичную медико-санитарную помощь"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ИИН и пароля (для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авторизации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3 -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регистратор обрабатывает и направляет запрос в РЦЭЗ;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поступивших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уведомления о мотивированном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справки (талон) о прикреплении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"Прикрепление к медицинской организации, оказывающей первичную медико-санитарную помощь"</w:t>
                  </w:r>
                </w:p>
              </w:tc>
            </w:tr>
          </w:tbl>
          <w:p/>
        </w:tc>
      </w:tr>
    </w:tbl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"Прикрепление к медицинской организации, оказывающей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первичную медико-санитарную помощь"</w:t>
                  </w:r>
                </w:p>
              </w:tc>
            </w:tr>
          </w:tbl>
          <w:p/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</w:t>
      </w:r>
      <w:r>
        <w:br/>
      </w:r>
      <w:r>
        <w:rPr>
          <w:rFonts w:ascii="Times New Roman"/>
          <w:b/>
          <w:i w:val="false"/>
          <w:color w:val="000000"/>
        </w:rPr>
        <w:t>первичную медико-санитарную помощь"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"Прикрепление к медицинской организации, оказывающей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первичную медико-санитарную помощь"</w:t>
                  </w:r>
                </w:p>
              </w:tc>
            </w:tr>
          </w:tbl>
          <w:p/>
        </w:tc>
      </w:tr>
    </w:tbl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