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e14b" w14:textId="ca1e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14 октября 2014 года № 267. Зарегистрировано Департаментом юстиции Западно-Казахстанской области 30 октября 2014 года № 3672. Утратило силу постановлением акимата Западно-Казахстанской области от 22 сентября 2015 года № 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Западно-Казахстанской области от 22.09.2015 </w:t>
      </w:r>
      <w:r>
        <w:rPr>
          <w:rFonts w:ascii="Times New Roman"/>
          <w:b w:val="false"/>
          <w:i w:val="false"/>
          <w:color w:val="ff0000"/>
          <w:sz w:val="28"/>
        </w:rPr>
        <w:t>№ 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акима Западно-Казахстанской области (М. Л. Токжанов)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Западно-Казахстанской области Утегулова А.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2014 года № 267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подземных вод питьевого качества для целей, не</w:t>
      </w:r>
      <w:r>
        <w:br/>
      </w:r>
      <w:r>
        <w:rPr>
          <w:rFonts w:ascii="Times New Roman"/>
          <w:b/>
          <w:i w:val="false"/>
          <w:color w:val="000000"/>
        </w:rPr>
        <w:t>связанных с питьевым и хозяйственно-бытовым водоснабжением на территориях, где</w:t>
      </w:r>
      <w:r>
        <w:br/>
      </w:r>
      <w:r>
        <w:rPr>
          <w:rFonts w:ascii="Times New Roman"/>
          <w:b/>
          <w:i w:val="false"/>
          <w:color w:val="000000"/>
        </w:rPr>
        <w:t>отсутствуют поверхностные водные объекты, но имеются достаточные запасы</w:t>
      </w:r>
      <w:r>
        <w:br/>
      </w:r>
      <w:r>
        <w:rPr>
          <w:rFonts w:ascii="Times New Roman"/>
          <w:b/>
          <w:i w:val="false"/>
          <w:color w:val="000000"/>
        </w:rPr>
        <w:t>подземных вод питьевого качества"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природных ресурсов и регулирования природопользования Западно-Казахстанской области" (далее – услугодатель), расположенный по адресу: Западно-Казахстанская область, город Уральск, улица Дамбовый тупик, дом 5/1, телефон: 8 (7112) 50-92-70, физическим и юридическим лицам (далее - услугополучатель) бесплатно на основании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2014 года № 607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разрешение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качества, в бумажном виде за подписью уполномоченного должностного лица (далее - разрешение),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заявление в произвольной форме, содержащее сведения относительно обоснования использования подземных вод питьевого качества для целей, не связанных с питьевым и хозяйственно-бытовым водоснабжением, цели водопользования, расчетного объема добычи подземных вод в год и по сезонам, а также количества эксплуатационных и резервных скважин.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канцелярии услугодателя в течении пятнадцати минут с момента поступления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 от услугополучателя принимает и передает их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течении двух календарных дней рассматривает документы услугополучателя и определяет ответственного исполнителя услугодателя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документы, осуществляет проверку полноты документов, готовит разрешение, либо мотивированный ответ об отказе в течение двадцати пяти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рассматривает и подписывает разрешение, либо мотивированный ответ об отказе в течение двух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услугодателя выдает в течении пятнадцати минут разрешение, либо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принятие у услугополучателя и передача руководителю услугодателя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направление документов руководителем услугодателя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ответственным исполнителем услугодателя разрешения,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разрешения,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государственной услуги услугополучателю работником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(сотрудниками) с указанием длительности процедуры (действия) сопровождается блок-схемой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(действий), структурных подразделений (сотрудников) услугодателя в процессе оказания государственной услуги, отражается в справочнике бизнес-процессов оказания государственной услуги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обжалования решений, действий (бездействий) услугодателя и (или) их должностных лиц по вопросам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      </w:r>
          </w:p>
        </w:tc>
      </w:tr>
    </w:tbl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 структурными подразделениями (работниками) с указанием длительности процедуры (действия)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      </w:r>
          </w:p>
        </w:tc>
      </w:tr>
    </w:tbl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