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3272" w14:textId="e9f3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сентября 2014 года № 259. Зарегистрировано Департаментом юстиции Западно-Казахстанской области 22 октября 2014 года № 3662. Утратило силу - постановлением акимата Западно-Казахстанской области от 29 сентября 2015 года №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прилагаемый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акима Западно-Казахстанской области (М. Л. Токжанов)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Западно-Казахстанской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2014 года № 259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Западно-Казахстанской области, расположенный по адресу: Западно-Казахстанская область, город Уральск, проспект Достык-Дружба, 179, бесплатно физическим и юридическим лицам (далее -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утвержденного постановлением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– Постановление)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подача заявление услугополучателем (либо его представителя по доверенности) на выдачу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в течении пятнадцати минут осуществляет регистрацию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течении двух рабочих дней рассматривает документы услугополучателя и определяет ответственного исполнителя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документы, осуществляет проверку полноты документов, готовит постановление в течении шести рабочих дней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и подписывает постановление в течении семи рабочих дней и направляет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 выдает постановление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передача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документов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проверка документов и подготовка ответственным исполнителем услугодателя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руководителем услугодателя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 подразделений (работников) услугодателя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- Регламент).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обжалования решений, действий (бездействий) услугодателя и (или) их должностных лиц по вопросам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"Принятие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решения по закреплению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охотничьих угодий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рыбохозяйственных водоемов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участков за 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животным миром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установлению сервитутов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 охотничьего и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услугодателя с указанием длительности процедуры (действия)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"Принятие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решения по закреплению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охотничьих угодий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рыбохозяйственных водоемов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участков за 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животным миром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установлению сервитутов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 охотничьего и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