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e3d" w14:textId="a2b7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июля 2014 года № 192. Зарегистрировано Департаментом юстиции Западно-Казахстанской области 21 августа 2014 года № 3618. Утратило силу - постановлением акимата Западно-Казахстанской области от 28 июля 2015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№193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регламенты государственных услуг, оказываемых в сфере поддержки предпринимательской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грантов в рамках Программы "Развитие моногородов на 2012-2020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по развитию производственной (индустриальной) инфраструктуры в рамках Программы "Развитие моногородов на 2012-2020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 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в рамках программы "Развитие моногородов на 2012-2020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Шапкенов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 июля 2014 года № 192</w:t>
                  </w:r>
                </w:p>
              </w:tc>
            </w:tr>
          </w:tbl>
          <w:p/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в рамках программы "Дорожная карта бизнеса-2020"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Государственная услуга "Предоставление гарантий в рамках программы "Дорожная карта бизнеса-2020"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бизнеса-2020" утвержденного постановлением Правительства Республики Казахстан от 4 мая 2014 года № 434 "Об утверждении регламентов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–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осуществляет проверку документов, готовит документы для рассмотрения на РКС, либо мотивированный ответ об отказе направляет на подписание руководителю услугодателя (в течение 5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гарантий,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подписывает протокол заседания РКС его членами и готовит выписку из протокола заседания РКС (в течение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документов от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руководителем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РКС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решения РКС о возможности или невозможности предоставления гарантий, которое оформляется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гарантий в рамках программы "Дорожная карта бизнеса-2020"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гарантий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 "Предоставление гарантий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в рамках программы "Дорожная карта бизнеса-2020"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192</w:t>
                  </w:r>
                </w:p>
              </w:tc>
            </w:tr>
          </w:tbl>
          <w:p/>
        </w:tc>
      </w:tr>
    </w:tbl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 "Дорожная карта бизнеса-2020"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грантов в рамках программы "Дорожная карта бизнеса-2020"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бизнеса-2020" утвержденного постановлением Правительства Республики Казахстан от 4 мая 2014 года № 434 "Об утверждении регламентов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–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документов, готовит документы для рассмотрения на РКС, либо мотивированный ответ об отказе направляет на подписание руководителю услугодателя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гранта,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подписывает протокол заседания РКС его членами и готовит выписку из протокола заседания РКС (в течение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документов от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руководителем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РКС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РКС о возможности или невозможности предоставления грантов,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грантов в рамках программы "Дорожная карта бизнеса-2020"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 "Предоставление грантов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 "Предоставление грантов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грантов в рамках программы "Дорожная карта бизнеса-2020"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192</w:t>
                  </w:r>
                </w:p>
              </w:tc>
            </w:tr>
          </w:tbl>
          <w:p/>
        </w:tc>
      </w:tr>
    </w:tbl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программы "Дорожная карта бизнеса-2020"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бизнеса-2020"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бизнеса-2020" утвержденного постановлением Правительства Республики Казахстан от 4 мая 2014 года № 434 "Об утверждении регламентов государственных услуг, оказываемых в сфере поддержки предпринимательской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-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осуществляет проверку документов, готовит документы для рассмотрения на РКС, либо мотивированный ответ об отказе направляет на подписание руководителю услугодателя (в течение 5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подписывает протокол заседания РКС его членами и готовит выписку из протокола заседания РКС (в течение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документов от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руководителем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РКС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решения РКС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поддержки по развитию производственной (индустриальной) инфраструктуры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1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поддержки по развитию производственной (индустриальной) инфраструктуры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1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бизнеса-2020"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192</w:t>
                  </w:r>
                </w:p>
              </w:tc>
            </w:tr>
          </w:tbl>
          <w:p/>
        </w:tc>
      </w:tr>
    </w:tbl>
    <w:bookmarkStart w:name="z1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 в рамках программы "Дорожная карта бизнеса-2020"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субсидирования ставки вознаграждения в рамках программы "Дорожная карта бизнеса-2020"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бизнеса-2020" утвержденного постановлением Правительства Республики Казахстан от 4 мая 2014 года № 434 "Об утверждении регламентов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–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документов, готовит документы для рассмотрения на РКС, либо мотивированный ответ об отказе направляет на подписание руководителю услугодателя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субсидирования ставки вознаграждения,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подписывает протокол заседания РКС его членами и готовит выписку из протокола заседания РКС (в течение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документов от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руководителем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РКС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РКС о возможности или невозможности предоставления субсидирования ставки вознаграждения,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субсидирования ставки вознаграждения в рамках программы "Дорожная карта бизнеса-2020"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субсидирования ставки вознаграждения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1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5"/>
              <w:gridCol w:w="4498"/>
            </w:tblGrid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субсидирования ставки вознаграждения в рамках программы "Дорожная карта бизнеса-2020"</w:t>
                  </w:r>
                </w:p>
              </w:tc>
            </w:tr>
          </w:tbl>
          <w:p/>
        </w:tc>
      </w:tr>
    </w:tbl>
    <w:bookmarkStart w:name="z1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в рамках программы "Дорожная карта бизнеса-2020"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192</w:t>
                  </w:r>
                </w:p>
              </w:tc>
            </w:tr>
          </w:tbl>
          <w:p/>
        </w:tc>
      </w:tr>
    </w:tbl>
    <w:bookmarkStart w:name="z1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грантов в рамках Программы "Развитие моногородов на 2012-2020 годы"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"Развитие моногородов на 2012-2020 годы" утвержденного постановлением Правительства Республики Казахстан от 4 мая 2014 года № 434 "Об утверждении регламентов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–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документов, готовит документы для рассмотрения на Конкурсной комиссии либо мотивированный ответ об отказе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Конкурсная комиссия принимает решение о возможности или невозможности предоставления грантов,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направляет протокол Конурсной комиссии в управление на рассмотрение РКС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грантов,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протокол заседания РКС его членами и готовит выписку из протокола заседания РКС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акимата услугодателя документов от услугополучателя, направление их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Конкурсной комиссии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Конкурсной комиссии о возможности или невозможности предоставления грантов,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протокола Конкурсной комиссии ответственным исполнителем услугодателя в управление услугодателя на рассмотрение РКС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РКС о возможности или невозможности предоставления грантов,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грантов в рамках Программы "Развитие моногородов на 2012-2020 годы"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и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7"/>
              <w:gridCol w:w="4506"/>
            </w:tblGrid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грантов в рамках Программы "Развитие моногородов на 2012-2020 годы"</w:t>
                  </w:r>
                </w:p>
              </w:tc>
            </w:tr>
          </w:tbl>
          <w:p/>
        </w:tc>
      </w:tr>
    </w:tbl>
    <w:bookmarkStart w:name="z2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7"/>
              <w:gridCol w:w="4506"/>
            </w:tblGrid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 "Предоставление грантов в рамках Программы "Развитие моногородов на 2012-2020 годы"</w:t>
                  </w:r>
                </w:p>
              </w:tc>
            </w:tr>
          </w:tbl>
          <w:p/>
        </w:tc>
      </w:tr>
    </w:tbl>
    <w:bookmarkStart w:name="z2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грантов в рамках Программы "Развитие моногородов на 2012-2020 годы"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192</w:t>
                  </w:r>
                </w:p>
              </w:tc>
            </w:tr>
          </w:tbl>
          <w:p/>
        </w:tc>
      </w:tr>
    </w:tbl>
    <w:bookmarkStart w:name="z2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 развитию производственной (индустриальной) инфраструктуры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по развитию производственной (индустриальной) инфраструктуры в рамках Программы "Развитие моногородов на 2012-2020 годы"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 развитию производственной (индустриальной) инфраструктуры в рамках Программы "Развитие моногородов на 2012-2020 годы" утвержденного постановлением Правительства Республики Казахстан от 4 мая 2014 года № 434 "Об утверждении регламентов государственных услуг, оказываемых в сфере поддержки предпринимательской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–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документов, готовит документы для рассмотрения на РКС, либо мотивированный ответ об отказе направляет на подписание руководителю услугодателя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по развитию производственной (индустриальной) инфраструктуры,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подписывает протокол заседания РКС его членами и готовит выписку из протокола заседания РКС (в течение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документов от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руководителем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РКС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РКС о возможности или невозможности предоставления по развитию производственной (индустриальной) инфраструктуры,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по развитию производственной (индустриальной) инфраструктуры в рамках Программы "Развитие моногородов на 2012-2020 годы"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7"/>
              <w:gridCol w:w="4506"/>
            </w:tblGrid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"Регламент государственной услуги "Предоставление по развитию производственной (индустриальной) инфраструктуры в рамках Программы "Развитие моногородов на 2012-2020 годы"</w:t>
                  </w:r>
                </w:p>
              </w:tc>
            </w:tr>
          </w:tbl>
          <w:p/>
        </w:tc>
      </w:tr>
    </w:tbl>
    <w:bookmarkStart w:name="z2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7"/>
              <w:gridCol w:w="4506"/>
            </w:tblGrid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"Регламент государственной услуги "Предоставление по развитию производственной (индустриальной) инфраструктуры в рамках Программы "Развитие моногородов на 2012-2020 годы"</w:t>
                  </w:r>
                </w:p>
              </w:tc>
            </w:tr>
          </w:tbl>
          <w:p/>
        </w:tc>
      </w:tr>
    </w:tbl>
    <w:bookmarkStart w:name="z2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(индустриальной) инфраструктуры в рамках Программы "Развитие моногородов на 2012-2020 годы"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192</w:t>
                  </w:r>
                </w:p>
              </w:tc>
            </w:tr>
          </w:tbl>
          <w:p/>
        </w:tc>
      </w:tr>
    </w:tbl>
    <w:bookmarkStart w:name="z2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субсидирование ставки вознаграждения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субсидирование ставки вознаграждения в рамках Программы "Развитие моногородов на 2012-2020 годы"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субсидирование ставки вознаграждения в рамках Программы "Развитие моногородов на 2012-2020 годы" утвержденного постановлением Правительства Республики Казахстан от 4 мая 2014 года № 434 "Об утверждении регламентов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(далее - выписка из протокола заседания РКС),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направляет их руководителю услугодателя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ознакомления с документами определяет ответственного исполнителя услугодателя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документов, готовит документы для рассмотрения на РКС, либо мотивированный ответ об отказе направляет на подписание руководителю услугодателя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 принимает решение о возможности или невозможности предоставления субсидирования ставки вознаграждения, которое оформляется протоколом (в течение 2 календарных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подписывает протокол заседания РКС его членами и готовит выписку из протокола заседания РКС (в течение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выписку из протокола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документов от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руководителем услугодателя с документами,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ответственным исполнителем услугодателя подготовка материалов для рассмотрения на РКС либо мотивированный ответ об отказе,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РКС о возможности или невозможности предоставления субсидирования ставки вознаграждения,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членами РКС протокола заседания, подготовка ответственным исполнителем услугодателя выписку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выписки из протокола заседания РКС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субсидирование ставки вознаграждения в рамках Программы "Развитие моногородов на 2012-2020 годы"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7"/>
              <w:gridCol w:w="4506"/>
            </w:tblGrid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субсидирование ставки вознаграждения в рамках Программы "Развитие моногородов на 2012-2020 годы"</w:t>
                  </w:r>
                </w:p>
              </w:tc>
            </w:tr>
          </w:tbl>
          <w:p/>
        </w:tc>
      </w:tr>
    </w:tbl>
    <w:bookmarkStart w:name="z29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7"/>
              <w:gridCol w:w="4506"/>
            </w:tblGrid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субсидирование ставки вознаграждения в рамках Программы "Развитие моногородов на 2012-2020 годы"</w:t>
                  </w:r>
                </w:p>
              </w:tc>
            </w:tr>
          </w:tbl>
          <w:p/>
        </w:tc>
      </w:tr>
    </w:tbl>
    <w:bookmarkStart w:name="z2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субсидирование ставки вознаграждения в рамках Программы "Развитие моногородов на 2012-2020 годы"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