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a09c" w14:textId="d3fa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июля 2014 года № 198. Зарегистрировано Департаментом юстиции Западно-Казахстанской области 20 августа 2014 года № 3616. Утратило силу постановлением акимата Западно-Казахстанской области от 27 октября 2015 года № 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 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для занятия деятельностью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</w:t>
      </w:r>
      <w:r>
        <w:rPr>
          <w:rFonts w:ascii="Times New Roman"/>
          <w:b w:val="false"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2014 года № 198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ветеринарной справки"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государственными коммунальными предприятиями "ветеринарных станций" районов и города областного значения (далее - услугодатель), физическим и юридическим лицам (далее - услугополучатель),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 утвержденного постановлением Правительства Республики Казахстан от 17 июня 2014 года № 664 "Об утверждении стандартов государственных услуг в области ветеринарии" (далее?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выдача ветеринарной справки (далее - справка)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действий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представление документов услугополучателем услугодателю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в течение 10 минут осуществляет прием, регистрацию документов и направляет руководителю или уполномоченному лицу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или уполномоченное лицо услугодателя в течение 5 минут рассматривает документы и определяет ответственного исполнителя услугодателя для выдачи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 рабочего дня рассматривает поступившие документы,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единицы. Готовит справку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или уполномоченное лицо услугодателя в течение 5 минут подписывает справку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 течение 5 минут выдает услугополучателю справку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которая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направляет документы руководителю или уполномоченному лицу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или уполномоченное лицо услугодателя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на подпись руководителю или уполномоченному лицу услугодателя справку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или уполномоченное лицо услугодателя направляет ответственному исполнителю услугодателя подписанную справку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взаимодействия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ветеринарной справки"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оказание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Обжалование решений, действий (бездействия) услугодателя и (или) должностных лиц услугодателя по вопросам оказания государственных услуг осуществляется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от 29 июля 2014 года</w:t>
            </w:r>
          </w:p>
        </w:tc>
      </w:tr>
    </w:tbl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 деятельностью в области ветеринарии"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для занятия деятельностью в области ветеринарии" (далее-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- услугодатель), расположенное по адресу: город Уральск, улица К. Аманжолова, дом 75, телефоны: 51-27-42, 50-09-79, а также посредством веб-портала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портал), при условии наличия у физических и юридических лиц (далее - услугополучатель) электронной цифровой подписи (далее - ЭЦП),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 утвержденного постановлением Правительства Республики Казахстан от 17 июня 2014 года № 664 "Об утверждении стандартов государственных услуг в области ветеринарии "Выдача лицензии, переоформление, выдача дубликатов лицензии для занятия деятельностью в области ветеринарии"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лицензия и (или) приложение к лицензии, переоформление, дубликат лицензии и (или) приложения к лицензии для занятия деятельностью в области ветеринарии либо мотивированный ответ об отказе в оказании государственной услуги (далее - мотивированный ответ об отказе), в случаях и по основаниям, предусмотренным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на платной основе.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лицензионный сбор при выдаче лицензии за право занятия данным видом деятельности составляет 6 (шесть)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лицензионный сбор за переоформление лицензии составляет 10 % от ставки при выдаче лицензии, но не более 4 (четырех)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лицензионный сбор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форме,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действий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является заявление по форме согласно приложении 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посредством портала является запрос в форме электронного документа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приложение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30 (тридцати) минут с момента подачи услугополучателем необходимых документов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осуществляет прием и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в течение 4 (четырех) часов рассматривает документы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2 (двух) рабочих дней проверяет полноту предоставленных документов. В случае установления факта неполноты предоставленных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6 (шести) рабочих дней ознакамливается с поступившими документами, готовит лицензию и (или) приложение к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руководителю услугодателя для подписания лицензию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подписывает лицензию и (или) приложения к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в канцелярию подписанную лицензию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выдает лицензию и (или) приложения к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лицензии и (или) приложение к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документы на расмотрение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руководитель услугодателя в течение 1 (одного) рабочего дня рассматривает документы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документы для оказание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в течение 5 (пяти) рабочих дней рассматривает поступившие документы и переоформляет лицензию и (или) приложения к лицензии или готовит мотивированый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руководителю услугодателя для подписания переоформленную лицензию и (или) приложения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в течение 1 (одного) рабочего дня подписывает переоформленную лицензию и (или) приложения к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в канцелярию переоформленную лицензию и (или) приложения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в течение 30 (тридцати) минут выдает переоформленную лицензию и (или) приложения к лицензии или мотивированный ответ об отказе услугополучателью.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переоформленной лицензии и (или) приложения к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специалист канцелярии услугодателя в течение 30 (тридцати) минут с момента подачи услугополучателем документов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руководитель услугодателя в течение 4 (четырех) часов рассматривает документы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ответственный исполнитель услугодателя в течение 1 (одного) рабочего дня рассматривает поступившие документы и готовит дубликат лицензии и (или) приложения к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руководителю услугодателя для подписания дубликат лицензии и (или) приложения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руководитель услугодателя в течение 4 (четырех) часов подписывает дубликат лицензии и (или) приложения к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в канцелярию подписанный дубликат лицензии и (или) приложения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специалист канцелярии услугодателя в течение 30 (тридцати) минут выдает дубликат лицензии и (или) приложения к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выдает дубликат лицензии и (или) приложения к лицензии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взаимодействия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при выдаче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лицензии, переоформление, выдача дубликатов лицензии для занятия деятельностью в области ветеринарии" (далее - регламент), при переоформлении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при выдаче дубликата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Описание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логин, индивидуальный идентификационный номер (далее - ИИН) и (или) бизнес–идентификационный номер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государственной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Подробное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3 - выбор ответственным исполнителем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направление запроса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9 - получение услугополучателем результата государственной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Подробное описание порядка использования информационных систем в процессе оказания государственной услуги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Обжалование решений, действий (бездействия) услугодателей и (или) их должностных лиц по вопросам оказания государственных услуг осуществляется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1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1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Блок – 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bookmarkStart w:name="z1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1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1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 деятельностью в области ветеринарии"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2014 года № 198</w:t>
            </w:r>
          </w:p>
        </w:tc>
      </w:tr>
    </w:tbl>
    <w:bookmarkStart w:name="z1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"Проведение идентификации сельскохозяйственных животных"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государственными коммунальными предприятиями "ветеринарных станций" районов и города областного значения (далее - услугодатель), физическим и юридическим лицам (далее - услугополучатель),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 утвержденного постановлением Правительства Республики Каазхстан от 17 июня 2014 года № 664 "Об утверждении стандартов государственных услуг в области ветеринарии"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присвоение индивидуального номера животным одним из следующих способов (биркование, таврение, чипирование) и выдача ветеринарного паспорта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 (биркование). На платной основе в соответствии с подпунктом 6) пункта 2 статьи 35 Закона Республики Казахстан "О ветеринарии" осуществляется возврат стоимости чипов. Услугополучатель оплачивает через банки второго уровня или организации, осуществляющие отдельные виды банковских операций, стоимость чипов,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действий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 представление документов услугополучателем услугодателю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в течение 10 минут осуществляет прием регистрацию документов и направляет руководителю или уполномоченному лицу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или уполномоченное лицо услугодателя в течение 5 минут рассматривает документы и определяет ответственного исполнителя услугодателя для выдачи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на основании представленных документов проводит идентификацию животных (при предоставлении их владельцем), указанным в плане мероприятий по проведению идентификации сельскохозяйственных животных. Повторная государственная услуга при утере, повреждении (невозможно определить индивидуальный номер) бирок (бирки) (получение дубликата) оказывается в течение 3 (трех) рабочих дней со дня поступления бирок услугодателю, с присвоением животному нового индивидуального номера. Готовит ветеринарный паспорт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или уполномоченное лицо услугодателя в течение 5 минут подписывает ветеринарный паспорт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 течение 5 минут выдает услугополучателю подписанный ветеринарный паспорт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которая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направляет документы руководителю или уполномоченному лицу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или уполномоченное лицо услугодателя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на подпись руководителю или уполномоченному лицу услугодателя ветеринарный паспорт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или уполномоченное лицо услугодателя направляет ответственному исполнителю услугодателя подписанный ветеринарный паспорт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взаимодействия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"Проведение идентификации сельскохозяйственных животных"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оказание государственной услуги размешается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Обжалование решений, действий (бездействия) услугодателя и (или) должностных лиц услугодателя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животных"</w:t>
            </w:r>
          </w:p>
        </w:tc>
      </w:tr>
    </w:tbl>
    <w:bookmarkStart w:name="z1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животных"</w:t>
            </w:r>
          </w:p>
        </w:tc>
      </w:tr>
    </w:tbl>
    <w:bookmarkStart w:name="z19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