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e1fe" w14:textId="7cae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2014 года № 199. Зарегистрировано Департаментом юстиции Западно-Казахстанской области 19 августа 2014 года № 3615. Утратило силу постановлением акимата Западно-Казахстанской области от 28 июля 2015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 регламенты государственных услуг в области растениеводства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июля 2014 года № 199</w:t>
            </w:r>
          </w:p>
          <w:bookmarkEnd w:id="3"/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областного значения (далее – отдел) физическим и юридическим лицам (далее – услугополучатель)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 счетов к оплате)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действий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Основанием для начала действия по оказанию государственной услуги является заявка на включение в список получателей субсидий по форме согласно приложению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прием, регистрацию в журнале регистрации и направляет руководителю отдела до 1 (первого) декабря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отдела рассматривает в течение 1 (одного) рабочего дня документы и определяет ответственного исполнителя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течение 3 (трех) рабочих дней после получения документов проверяет полноту и вносит на рассмотрение межведомственной комиссии (далее – МВК). В случае представления услугополучателем неполноты документов, заявка и документы возвращаются услугополучателю в течение 5 (пяти) рабочих дней на доработку,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 рассматривает документы в течение 3 (трех) рабочих дней и направляет на утверждение акиму района (города областного значения) (далее – аким)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 в течение 2 (двух) рабочих дней рассматривает, утверждает и направляет список услугополучателей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течение 3 (трех) рабочих дней формирует полноту документов (список утвержденный акимом,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казначейства) и направляет ответственному исполнителю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проверяет соответствие представленных документов и в течение 5 (пяти) рабочих дней формирует ведомость и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в течении 1 (одного) рабочего дня утверждает ведомость и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 в течение 5 (пяти) рабочих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 принимает, регистрирует в журнале регистрации и направляет документы услугополучателя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направляет документы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направляет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 составляет список услугополучателей претендующих на получение субсидий и представляет на утверждение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 утверждает список услугополучателей и направляет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представляет ответственному исполнителю управления утвержденный акимом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в течение 5 (пяти) рабочих дней формирует ведомость и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утвержденную ведомость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решений, действий (бездействия) услугодателей и (или) их должностных лиц по вопросам оказания государственных услуг осуществляется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производства приоритетных культур"</w:t>
            </w:r>
          </w:p>
          <w:bookmarkEnd w:id="7"/>
        </w:tc>
      </w:tr>
    </w:tbl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-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производства приоритетных культур"</w:t>
            </w:r>
          </w:p>
          <w:bookmarkEnd w:id="10"/>
        </w:tc>
      </w:tr>
    </w:tbl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культур".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июля 2014 года № 199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затрат на возделывание сельскохозяйственных культур в защищенном грунте"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областного значения (далее – отдел) физическим и юридическим лицам (далее – услугополучатель) на основании стандарта государственной услуги "Субсидирование стоимости затрат на возделывание сельскохозяйственных культур в защищенном грунте"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 счетов к оплате)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действий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Основанием для начала действия по оказанию государственной услуги является заявка на включение в список получателей субсидий по форме согласно приложению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прием, регистрацию в журнале регистрации и направляет руководителю отдела до 1 (первого) декабря соответствующего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рассматривает в течение 1 (одного) рабочего дня документы и определяет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течение 3 (трех) рабочих дней после получения документов проверяет полноту и вносит на рассмотрение межведомственной комиссии (далее – МВК). В случае представления услугополучателем неполноты документов, заявка и документы возвращаются услугополучателю в течение 5 (пяти) рабочих дней на доработку,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 рассматривает документы в течение 3 (трех) рабочих дней и направляет на утверждение акиму района (города областного значения) (далее – аким)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 в течение 2 (двух) рабочих дней рассматривает, утверждает и направляет список услугополучателей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течение 3 (трех) рабочих дней формирует полноту документов (список утвержденный акимом,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казначейства) и направляет ответственному исполнителю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проверяет соответствие представленных документов и в течение 5 (пяти) рабочих дней формирует ведомость и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в течении 1 (одного) рабочего дня утверждает ведомость и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 в течение 5 (пяти) рабочих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 принимает, регистрирует в журнале регистрации и направляет документы услугополучателя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направляет документы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направляет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 составляет список услугополучателей претендующих на получение субсидий и представляет на утверждение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 утверждает список услугополучателей и направляет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представляет ответственному исполнителю управления утвержденный акимом список, акты приемки и справку банка второго уровня о наличии банковского счета с указанием его номера в одном экземпляре для представления в органы казначейства;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в течение 5 (пяти) рабочих дней формирует ведомость и направляет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утвержденную ведомость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стоимости затрат на возделывание сельскохозяйственных культур в защищенном грунте"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решений, действий (бездействия) услугодателей и (или) их должностных лиц по вопросам оказания государственных услуг осуществляется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грунте"</w:t>
            </w:r>
          </w:p>
          <w:bookmarkEnd w:id="19"/>
        </w:tc>
      </w:tr>
    </w:tbl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-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грунте"</w:t>
            </w:r>
          </w:p>
          <w:bookmarkEnd w:id="22"/>
        </w:tc>
      </w:tr>
    </w:tbl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грунте".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июля 2014 года № 199</w:t>
            </w:r>
          </w:p>
          <w:bookmarkEnd w:id="2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областного значения (далее – отдел) физическим и юридическим лицам (далее – услугополучатель), в соответствии со стандартом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 либо мотивированный ответ об отказе в оказании государственной услуги.</w:t>
      </w:r>
    </w:p>
    <w:bookmarkEnd w:id="28"/>
    <w:bookmarkStart w:name="z1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9"/>
    <w:bookmarkStart w:name="z1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услугополучателем заявки на получение бюджетных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(до 15 апреля текущего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во втором и последующих этапах субсидирования ежеквартально дополнительно представляют в отдел копии документов, подтверждающих произведенные работы и (или) приобретенные расходные материалы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 и их регистрацию (до даты окончания приема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рассматривает в течение 1 (одного) рабочего дня документы и определяет ответственного исполнителя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течение 10 (десяти) рабочих дней рассматривает представленные документы, формирует и направляет на утверждение акиму района (города областного значения) (далее – аким) перечень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на утверждение акиму перечень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аким в течение 3 (трех) рабочих дней утверждает перечень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утверждает перечень услугополучателей и передает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в течение 5 (пяти) рабочих дней рассматривает перечни по районам (городу областного значения), составляет предварительный перечень услугополучателей по области и представляет его на утверждение акиму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акиму области предварительный перечень услугополучателей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 утверждает предварительный перечень услугополучателей по области и передает в межведомственную комиссию (далее –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утверждает предварительный перечень услугополучателей по области и передает в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МВК в срок не позднее 10 числа месяца, следующего за предыдущим кварталом текущего года, с выездом на место составляет акт закладки многолетних насаждений плодовых (плодово-ягодных) культур и винограда (далее – акт закладки) и (или) акт обследования многолетних насаждений плодовых (плодово-ягодных) культур и винограда (далее – акт обследования).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составляется акт закладки и (или) акт обследования, передает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ежеквартально в срок до 15 числа месяца, следующего за предыдущим кварталом текущего года, формирует окончательные перечни услугополучателей по району (городу областного значения), претендующих на получение бюджетных субсидий (далее – окончательные перечни услугополучателей), направляет на утверждение акиму.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на утверждение акиму окончательный перечень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аким в течение 3 (трех) рабочих дней утверждает окончательный перечень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утверждает окончательный перечень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течении 1 (одного) дня направляет окончательные перечни услугополучателей, заявки, акты закладки и (или) акты обследования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окончательные перечни услугополучателей, заявки, акты закладки и (или) акты обследования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в течение 3 (трех) рабочих дней составляет окончательный перечень услугополучателей по области и представляет его на утверждение акиму области. Готовит для направления услугополучателю письменное уведомление о принятом решении, в случае отрицательного решения – с указанием причины отклонения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акиму области окончательный перечень услугополучателей по области и направляет услугополучателю письменное уведомление о принятом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 утверждает окончательный перечень услугополучателей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утверждает окончательный перечень услугополучателей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формирует ведомость для выплаты субсидий услугополучателям в течение 2 (двух) рабочих дней и направляет на подписание руководителю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формирует ведомость и направляет на подписание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в течении 1 (одного) рабочего дня подписывает ведомость для выплаты субсидий услугополучателям и передает ответственному исполнителю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подписанную ведомость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 в течение 5 (пяти) рабочих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представляет в территориальное подразделение казначейства реестр счетов к оплате (до 1 декабря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аким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9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"Субсидирование стоимости затрат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закладку и выращивания (в том числе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восстановление) многолетних насаждений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плодово-ягодных культур и винограда"
</w:t>
            </w:r>
          </w:p>
        </w:tc>
      </w:tr>
    </w:tbl>
    <w:bookmarkStart w:name="z1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–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31"/>
    <w:bookmarkStart w:name="z1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581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9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"Субсидирование стоимости затрат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закладку и выращивания (в том числе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восстановление) многолетних насаждений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плодово-ягодных культур и винограда"
</w:t>
            </w:r>
          </w:p>
        </w:tc>
      </w:tr>
    </w:tbl>
    <w:bookmarkStart w:name="z1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33"/>
    <w:bookmarkStart w:name="z1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июля 2014 года № 199</w:t>
            </w:r>
          </w:p>
          <w:bookmarkEnd w:id="3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удобрений (за исключением органических)"</w:t>
      </w:r>
    </w:p>
    <w:bookmarkEnd w:id="36"/>
    <w:bookmarkStart w:name="z1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стоимости удобрений (за исключением органических)"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областного значения (далее – отдел) физическим и юридическим лицам (далее – услугополучатель), в соответствии со стандартом государственной услуги "Субсидирование стоимости удобрений (за исключением органических)",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действий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Основание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услугополучателем заявки по форме согласно приложения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 и их регистрацию (до даты окончания приема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рассматривает в течение 1 (одного) рабочего дня документы и определяет ответственного исполнителя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рассматривает и предоставляет в течение 8 (восьми) рабочих дней документы на рассмотрение межведомственной комиссии (далее - МВК), созданной решением акима района (города областного значения)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 в течение 8 (восьми) рабочих дней рассматривает документы и формирует список услугополучателей. В случае отказа от включения в данный список услугополучателей, ответственный исполнитель отдела не позднее 3 (трех) рабочих дней с момента составления списка готовит письменное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на утверждение акиму список услугополучателей и (или) специалист канцелярии отдела выдает услугополучателю письменное уведомление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 в течение 2 (двух) рабочих дней утверждает список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утверждает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течение 3 (трех) рабочих дней размещает на Интернет-ресурсе местного исполнительного органа района (города областного значения) и в официальных печатных изданиях список услугополучателей с указанием причитающейся суммы субсидии и представляет его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список услугополучателей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в течение 4 (четырҰх) рабочих дней составляет сводный реестр услугополучателей и представляет его производителю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сводный реестр услугополучателей производителю;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производитель ежемесячно в срок до 5 числа месяца, следующего за отчетным, представляет в управление реестр по объемам фактической реализации удобрений в разрезе услугополучателей с прилагающимися документами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в управление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в течение 2 (двух) рабочих дней проверяет представленные документы, определяет объемы причитающихся производителю субсидий, составляет акт по объемам фактической реализации удобрений. Формирует ведомость для выплаты субсидий производителю за частичное удешевление стоимости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 за приобретенные удобрения у поставщика и (или) иностранных производителей удобрений и в текущем году, у производителя и (или) поставщика и (или) иностранных производителей удобрений в 4 квартале предыдущего года на основании сводных реестров услугополучателей в течение 3 (трех) рабочих дней после их составления формирует ведомость для выплаты субсидий услугополучателям.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формирует ведомость и направляет на подписание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в течении 1 (одного) рабочего дня подписывает ведомость для выплаты субсидий и передает ответственному исполнителю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подписанную ведомость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 в течение 5 (пяти) рабочих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представляет в территориальное подразделение казначейства реестр счетов к оплате (до 1 декабря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аким;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производитель, поставщик, иностранный производитель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стоимости удобрений (за исключением органических)"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органических)"</w:t>
            </w:r>
          </w:p>
          <w:bookmarkEnd w:id="39"/>
        </w:tc>
      </w:tr>
    </w:tbl>
    <w:bookmarkStart w:name="z2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–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40"/>
    <w:bookmarkStart w:name="z2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83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органических)"</w:t>
            </w:r>
          </w:p>
          <w:bookmarkEnd w:id="42"/>
        </w:tc>
      </w:tr>
    </w:tbl>
    <w:bookmarkStart w:name="z2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3"/>
    <w:bookmarkStart w:name="z2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июля 2014 года № 199</w:t>
            </w:r>
          </w:p>
          <w:bookmarkEnd w:id="4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6"/>
    <w:bookmarkStart w:name="z2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2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областного значения (далее – отдел) физическим и юридическим лицам (далее – услугополучатель), в соответствии со стандартом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"Об утверждении стандартов государственных услуг в области растениеводства"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действий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Основание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услугополучателем заявки по форме согласно приложения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в течение 15 (пятнадцати) минут осуществляет прием и их регистрацию (до даты окончания приема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рассматривает в течение 1 (одного) рабочего дня документы и определяет ответственного исполнителя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рассматривает и предоставляет в течение 8 (восьми) рабочих дней документы на рассмотрение межведомственной комиссии (далее - МВК), созданной решением акима района (города областного значения)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рассмотрение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 в течение 8 (восьми) рабочих дней рассматривает документы и формирует список услугополучателей. В случае отказа от включения в данный список услугополучателей, ответственный исполнитель отдела не позднее 3 (трех) рабочих дней с момента составления списка готовит письменное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на утверждение акиму список услугополучателей и (или) специалист канцелярии отдела выдает услугополучателю письменное уведомление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аким в течение 2 (двух) рабочих дней утверждает список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утверждает список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 в течение 3 (трех) рабочих дней размещает на интернет-ресурсе местного исполнительного органа района (города областного значения) и в официальных печатных изданиях список услугополучателей с указанием причитающейся суммы субсидии и представляет его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список услугополучателей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 в течение 4 (четырех) рабочих дней составляет сводный реестр услугополучателей. Формирует ведомость для выплаты субсидий услугополучателям в течение 3 (трех) рабочих дней и направляет на подписание руководителю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формирует ведомость и направляет на подписание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в течении 1 (одного) рабочего дня подписывает ведомость для выплаты субсидий услугополучателям и передает ответственному исполнителю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подписанную ведомость передает ответственному исполнителю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 в течение 5 (пяти) рабочих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представляет в территориальное подразделение казначейства реестр счетов к оплате (до 1 декабря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(сотрудников)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аким;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Обжалование решений, действий (бездействий) услугодателя и (или) их должностных лиц по вопросам оказания государственных услуг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целях защиты растений"</w:t>
            </w:r>
          </w:p>
          <w:bookmarkEnd w:id="49"/>
        </w:tc>
      </w:tr>
    </w:tbl>
    <w:bookmarkStart w:name="z2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– схема 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50"/>
    <w:bookmarkStart w:name="z2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6073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биоагентов 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целях защиты растений"</w:t>
            </w:r>
          </w:p>
          <w:bookmarkEnd w:id="52"/>
        </w:tc>
      </w:tr>
    </w:tbl>
    <w:bookmarkStart w:name="z2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3"/>
    <w:bookmarkStart w:name="z2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