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91d4" w14:textId="a4e91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социальной защиты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 июля 2014 года № 177. Зарегистрировано Департаментом юстиции Западно-Казахстанской области 7 августа 2014 года № 3602. Утратило силу постановлением акимата Западно-Казахстанской области от 4 августа 2015 года № 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04.08.2015 </w:t>
      </w:r>
      <w:r>
        <w:rPr>
          <w:rFonts w:ascii="Times New Roman"/>
          <w:b w:val="false"/>
          <w:i w:val="false"/>
          <w:color w:val="ff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 в сфере социальной защиты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"Регистрация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постановка на учет безработных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"Регистрация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"Выдача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справок безработным гражданам";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"Оформление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инвалидам для предоставления им протезно-ортопедической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"Оформление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инвалидам для обеспечения их сурдо-тифлотехническими и обязательными гигиеническими средствами";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"Назначение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пособия на детей до восемнадцати 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"Назначение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"Оформление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"Оформление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инвалидов для предоставления им кресла-коляски";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"Оформление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инвалидов для обеспечения их санаторно-курортным лечением";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"Оформление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оказание специальных социальных услуг в медико-социальных учреждениях (организациях)";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"Оформление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оказание специальных социальных услуг в условиях ухода на дому";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"Назначение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социальной помощи отдельным категориям нуждающихся граждан по решениям местных представительных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"Выдача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направлений лицам на участие в активных формах содействия занятости";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"Назначение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социальной помощи специалистам социальной сферы, проживающим и работающим в сельских населенных пунктах, по приобретению топлива";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"Выдача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справки, подтверждающей принадлежность заявителя (семьи) к получателям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"Назначение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материального обеспечения детям-инвалидам, обучающимся на дому";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 </w:t>
      </w:r>
      <w:r>
        <w:rPr>
          <w:rFonts w:ascii="Times New Roman"/>
          <w:b w:val="false"/>
          <w:i w:val="false"/>
          <w:color w:val="000000"/>
          <w:sz w:val="28"/>
        </w:rPr>
        <w:t>"Присвоение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статуса оралмана".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Западно-Казахстанской области Макен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 Н. Ногаев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июля 2014 года № 177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постановка на учет</w:t>
      </w:r>
      <w:r>
        <w:br/>
      </w:r>
      <w:r>
        <w:rPr>
          <w:rFonts w:ascii="Times New Roman"/>
          <w:b/>
          <w:i w:val="false"/>
          <w:color w:val="000000"/>
        </w:rPr>
        <w:t>
безработных граждан"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"Регистрация и постановка на учет безработных граждан"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отделами занятости и социальных программ районов и города областного значения Западно-Казахстанской области (далее – услугодатель) в соответствии со стандартом государственной услуги "Выдача справок безработным гражданам"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предприятия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регистрации и постановке на учет в качестве безработного в бумажном или электронном виде (далее - уведомление) или мотивированный ответ об отказе (далее -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либо в ЦОН, а также при обращении на портал –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до получения государственной услуги, оказываемой на месте в день обращения услугополучателя, зависит от количества человек в очереди из расчета не более 10 (десять) минут при обращении к услугодателю, при обращении в ЦОН и на портал – не более 15 (пятнадцать) минут на обслуживание одного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10 минут, при обращении в ЦОН и на портал – не более 15 (пятнадцать) минут.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(сотрудников)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Для получения государственной услуги услугополучатель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регистрирует полученные документы и передает на рассмотрение руководителю услугодателя –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-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дает поручение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документы и готовит уведомление или мотивированный ответ об отказе, направляет на подписание руководителю услугодателя – в течение 3 (трех)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подготовка уведомления или мотивированного ответа об отказе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уведомление или мотивированный ответ об отказе и направляет в канцелярию услугодателя –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уведомления или мотивированного ответа об отказе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регистрирует уведомление или мотивированный ответ об отказе и выдает услугополучателю - в течение 1 (одной)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получение услугополучателя результата государственной услуги.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(сотрудников)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(действия) между структурными подразделениями (сотрудниками)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"Регистрация и постановка на учет безработных граждан" (далее - Регламент).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ЦОН и (или)</w:t>
      </w:r>
      <w:r>
        <w:br/>
      </w:r>
      <w:r>
        <w:rPr>
          <w:rFonts w:ascii="Times New Roman"/>
          <w:b/>
          <w:i w:val="false"/>
          <w:color w:val="000000"/>
        </w:rPr>
        <w:t>
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сотруднику ЦОН, которое осуществляется в операционном зале посредством "безбарьерного" обслуживания путем электронной очереди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сотрудника ЦОН в автоматизированное рабочее место Интегрированной информационной системы ЦОН (далее – АРМ ИИС ЦОН) логина и пароля (процесс авторизации) для оказания государственной услуги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сотрудником ЦОН государственной услуги, вывод на экран формы запроса для оказания государственной услуги и ввод сотрудником ЦОН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электронных документов (запроса услугополучателя) удостоверенного (подписанного) электронной цифровой подписью (далее – ЭЦП) сотрудника ЦОН через ШЭП в автоматизированном рабочем месте регионального шлюза электронного правительства (далее – АРМ РШЭП) - в течение 1 (одной)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электронных документов в АРМ РШЭП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7 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сотрудника ЦОН результата государственной услуги (уведомление или мотивированный отказ об отказе), сформированной АРМ РШЭП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ЦОН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11. О</w:t>
      </w:r>
      <w:r>
        <w:rPr>
          <w:rFonts w:ascii="Times New Roman"/>
          <w:b w:val="false"/>
          <w:i w:val="false"/>
          <w:color w:val="000000"/>
          <w:sz w:val="28"/>
        </w:rPr>
        <w:t>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на портале услугополучателей);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 мотивированном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электронных документов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 мотивированном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при оказании государственной услуги через портал,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 и (или) ЦОН и порядка использования информационных систем в процессе оказания государственной услуги приведено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13. Обжалование решений, действий (бездействия) услугодателя и (или) их должностных лиц, ЦОН и (или) их сотрудников по вопросам оказания государственных услуг осуществляется в соответствий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d0d0d"/>
          <w:sz w:val="28"/>
        </w:rPr>
        <w:t xml:space="preserve"> Стандарта.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постановка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безработных граждан"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(сотрудниками)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
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постановка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безработных граждан"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
при оказании государственной услуги через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постановка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безработных граждан"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
при оказании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931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931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постановка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безработных граждан"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безработным гражданам"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614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614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июля 2014 года № 177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учет граждан, пострадавших</w:t>
      </w:r>
      <w:r>
        <w:br/>
      </w:r>
      <w:r>
        <w:rPr>
          <w:rFonts w:ascii="Times New Roman"/>
          <w:b/>
          <w:i w:val="false"/>
          <w:color w:val="000000"/>
        </w:rPr>
        <w:t>
вследствие ядерных испытаний на Семипалатинском</w:t>
      </w:r>
      <w:r>
        <w:br/>
      </w:r>
      <w:r>
        <w:rPr>
          <w:rFonts w:ascii="Times New Roman"/>
          <w:b/>
          <w:i w:val="false"/>
          <w:color w:val="000000"/>
        </w:rPr>
        <w:t>
испытательном ядерном полигоне, выплата</w:t>
      </w:r>
      <w:r>
        <w:br/>
      </w:r>
      <w:r>
        <w:rPr>
          <w:rFonts w:ascii="Times New Roman"/>
          <w:b/>
          <w:i w:val="false"/>
          <w:color w:val="000000"/>
        </w:rPr>
        <w:t>
единовременной государственной денежной</w:t>
      </w:r>
      <w:r>
        <w:br/>
      </w:r>
      <w:r>
        <w:rPr>
          <w:rFonts w:ascii="Times New Roman"/>
          <w:b/>
          <w:i w:val="false"/>
          <w:color w:val="000000"/>
        </w:rPr>
        <w:t>
компенсации, выдача удостоверений"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отделами занятости и социальных программ районов и города областного значения Западно-Казахстанской области (далее - услугодатель), в соответствии со стандартом государственной услуги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Республиканского государственное предприятия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услугодателем и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решение о признании граждан Республики Казахстан пострадавшими вследствие ядерных испытаний на Семипалатинском испытательном ядерном полигоне (далее - решение о признании);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выдача удостоверения или его дубликата;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центре по выплате пенсий (далее – ГЦВП):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выплата компенсации путем перечисления на лицевые счета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выплата компенсации путем перечисления на контрольные счета наличности временного размещения денег физических и юридических лиц услугополучателей, отбывающим наказания в местах лишения свободы (далее – компенсация).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(сотрудников)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при обращении к услугодателю и ЦОН - заявление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с момента подачи услугополучателем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(далее – необходимый пакет документов) в течении 30 (тридцати) минут осуществляет прием, их регистрацию в журнале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течении 1 (одного) рабочего дня ознакамливается с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и оформляет: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признании в течении 17 (семнадцати)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или его дубликата в течении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выплате компенсации;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оказании государственной услуги (далее -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руководителю услугодателя для подписания оформленные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продлевается на 1 (один) месяц в случаях, когда необходимо проведение дополнительных запросов, проверок для принятия решения об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течении 1 (одного) рабочего дня подписывает оформленные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подписанные документы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течении 30 (тридцати) минут регистрирует подписанные документы и выдает результат государственной услуги услугополучателю, в ГЦВП направляет документы о выплате компенсации.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результат государственной услуги услугополучателю, ГЦВП - выплачивает компенсацию путем перечисления на лицевые счета услугополучателей.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(сотрудников)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ГЦВП.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(далее - Регламент).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ЦОН и (или)</w:t>
      </w:r>
      <w:r>
        <w:br/>
      </w:r>
      <w:r>
        <w:rPr>
          <w:rFonts w:ascii="Times New Roman"/>
          <w:b/>
          <w:i w:val="false"/>
          <w:color w:val="000000"/>
        </w:rPr>
        <w:t>
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сотруднику ЦОН, которое осуществляется в операционном зале посредством "безбарьерного" обслуживания путем электронной очереди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сотрудника ЦОН в автоматизированное рабочее место Интегрированной информационной системы ЦОН (далее – АРМ ИИС ЦОН) логина и пароля (процесс авторизации) для оказания государственной услуги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сотрудником ЦОН государственной услуги, вывод на экран формы запроса для оказания государственной услуги и ввод сотрудником ЦОН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электронных документов (запроса услугополучателя) удостоверенного (подписанного) электронной цифровой подписью (далее – ЭЦП) сотрудника ЦОН через ШЭП в автоматизированном рабочем месте регионального шлюза электронного правительства (далее – АРМ РШЭП) - в течение 1 (одной)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электронных документов в АРМ РШЭП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7 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сотрудника ЦОН результата государственной услуги (уведомление или мотивированный отказ об отказе), сформированной АРМ РШЭП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ЦОН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 и (или) ЦОН и порядка использования информационных систем в процессе оказания государственной услуги приведено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лиц, ЦОН и (или) его работников по вопросам оказания государственных услуг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выплата единовременной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денежной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компенсации,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удостоверений"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(сотрудниками)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
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выплата единовременной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денежной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компенсации,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удостоверений"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
при оказании государственной услуги через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выплата единовременной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денежной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компенсации,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удостоверений"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"Регистрация и</w:t>
      </w:r>
      <w:r>
        <w:br/>
      </w:r>
      <w:r>
        <w:rPr>
          <w:rFonts w:ascii="Times New Roman"/>
          <w:b/>
          <w:i w:val="false"/>
          <w:color w:val="000000"/>
        </w:rPr>
        <w:t>
учет граждан, пострадавших вследствие ядерных</w:t>
      </w:r>
      <w:r>
        <w:br/>
      </w:r>
      <w:r>
        <w:rPr>
          <w:rFonts w:ascii="Times New Roman"/>
          <w:b/>
          <w:i w:val="false"/>
          <w:color w:val="000000"/>
        </w:rPr>
        <w:t>
испытаний на Семипалатинском испытательном</w:t>
      </w:r>
      <w:r>
        <w:br/>
      </w:r>
      <w:r>
        <w:rPr>
          <w:rFonts w:ascii="Times New Roman"/>
          <w:b/>
          <w:i w:val="false"/>
          <w:color w:val="000000"/>
        </w:rPr>
        <w:t>
ядерном полигоне, выплата единовременной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денежной компенсации,</w:t>
      </w:r>
      <w:r>
        <w:br/>
      </w:r>
      <w:r>
        <w:rPr>
          <w:rFonts w:ascii="Times New Roman"/>
          <w:b/>
          <w:i w:val="false"/>
          <w:color w:val="000000"/>
        </w:rPr>
        <w:t>
выдача удостоверений"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741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6741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июля 2014 года № 177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безработным гражданам"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"Выдача справок безработным гражданам"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отделами занятости и социальных программ районов и города областного значения Западно-Казахстанской области (далее – услугодатель) в соответствии со стандартом государственной услуги "Выдача справок безработным гражданам"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предприятия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о регистрации в качестве безработного (далее – справка) или мотивированный ответ об отказе (далее -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услугодателю – в течение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 и на портал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до получения государственной услуги, оказываемой на месте в день обращения услугополучателя, зависит от количества человек в очереди из расчета не более 10 (десять) минут при обращении к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и на портал – не более 15 (пятнадцать) минут на обслуживание одного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обращении услугодателю максимально допустимое время обслуживания услугополучателя – не более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и на портал – не более 15 (пятнадцать) минут.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(сотрудников)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Для получения государственной услуги услугополучатель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регистрирует полученные документы и передает на рассмотрение руководителю услугодателя –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-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дает поручение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документы и готовит справку или мотивированный ответ об отказе, направляет на подписание руководителю услугодателя – в течение 3 (трех)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подготовка справки или мотивированного ответа об отказе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или мотивированный ответ об отказе и направляет в канцелярию услугодателя –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справки или мотивированного ответа об отказе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регистрирует справку или мотивированный ответ об отказе и выдает услугополучателю - в течение 1 (одной)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получение услугополучателя результата государственной услуги.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(сотрудников)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(действия) между структурными подразделениями (сотрудниками)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справок безработным гражданам" (далее - Регламент).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ЦОН и (или)</w:t>
      </w:r>
      <w:r>
        <w:br/>
      </w:r>
      <w:r>
        <w:rPr>
          <w:rFonts w:ascii="Times New Roman"/>
          <w:b/>
          <w:i w:val="false"/>
          <w:color w:val="000000"/>
        </w:rPr>
        <w:t>
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сотруднику ЦОН, которое осуществляется в операционном зале посредством "безбарьерного" обслуживания путем электронной очереди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сотрудника ЦОН в автоматизированное рабочее место Интегрированной информационной системы ЦОН (далее – АРМ ИИС ЦОН) логина и пароля (процесс авторизации) для оказания государственной услуги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сотрудником ЦОН государственной услуги, вывод на экран формы запроса для оказания государственной услуги и ввод сотрудником ЦОН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электронных документов (запроса услугополучателя) удостоверенного (подписанного) электронной цифровой подписью (далее – ЭЦП) сотрудника ЦОН через ШЭП в автоматизированном рабочем месте регионального шлюза электронного правительства (далее – АРМ РШЭП) - в течение 1 (одной)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электронных документов в АРМ РШЭП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7 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сотрудника ЦОН результата государственной услуги (уведомление или мотивированный отказ об отказе), сформированной АРМ РШЭП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ЦОН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11. О</w:t>
      </w:r>
      <w:r>
        <w:rPr>
          <w:rFonts w:ascii="Times New Roman"/>
          <w:b w:val="false"/>
          <w:i w:val="false"/>
          <w:color w:val="000000"/>
          <w:sz w:val="28"/>
        </w:rPr>
        <w:t>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на портале услугополучателей);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 мотивированном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электронных документов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 мотивированном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при оказании государственной услуги через портал,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 и (или) ЦОН и порядка использования информационных систем в процессе оказания государственной услуги приведено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13. Обжалование решений, действий (бездействия) услугодателя и (или) их должностных лиц, ЦОН и (или) их сотрудников по вопросам оказания государственных услуг осуществляется в соответствий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d0d0d"/>
          <w:sz w:val="28"/>
        </w:rPr>
        <w:t xml:space="preserve"> Стандарта.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>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безработным гражданам"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(сотрудниками)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
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979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5979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>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безработным гражданам"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систем, задействованных при</w:t>
      </w:r>
      <w:r>
        <w:br/>
      </w:r>
      <w:r>
        <w:rPr>
          <w:rFonts w:ascii="Times New Roman"/>
          <w:b/>
          <w:i w:val="false"/>
          <w:color w:val="000000"/>
        </w:rPr>
        <w:t>
оказании государственной услуги через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>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безработным гражданам"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систем, задействованных при</w:t>
      </w:r>
      <w:r>
        <w:br/>
      </w:r>
      <w:r>
        <w:rPr>
          <w:rFonts w:ascii="Times New Roman"/>
          <w:b/>
          <w:i w:val="false"/>
          <w:color w:val="000000"/>
        </w:rPr>
        <w:t>
оказании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>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безработным гражданам"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"Выдача справок</w:t>
      </w:r>
      <w:r>
        <w:br/>
      </w:r>
      <w:r>
        <w:rPr>
          <w:rFonts w:ascii="Times New Roman"/>
          <w:b/>
          <w:i w:val="false"/>
          <w:color w:val="000000"/>
        </w:rPr>
        <w:t>
безработным гражданам"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360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июля 2014 года № 177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инвалидам для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им протезно-ортопедической помощи"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"Оформление документов на инвалидов для предоставления им протезно-ортопедической помощи"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отделами занятости и социальных программ районов и города областного значения Западно-Казахстанской области (далее - услугодатель) в соответствии со стандартом государственной услуги "Оформление документов на инвалидов для предоставления им протезно-ортопедической помощи"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Прием заявлений и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- уведомление об оформлении документов с указанием сроков предоставления инвалидам протезно-ортопедической помощи (далее-уведомление)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услугодателю в течение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на месте в день обращения, зависит от количества человек в очереди из расчета не более 30 минут на обслуживание одного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бесплатно.</w:t>
      </w:r>
    </w:p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(сотрудников)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30 минут осуществляет прием и регистрацию в журнале регистрации полученных от услугополучателя документов и передает на рассмотрение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 и направление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рабочего дня рассматривает документы,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8 рабочих дней проверяет полноту и правильность оформления документов, готовит уведомление или мотивированный ответ об отказе, направляет на подписание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уведомление или мотивированный ответ об отказе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рабочего дня подписывает уведомление или мотивированный ответ об отказе и направляет в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уведомление или мотивированный ответ об отказе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30 минут регистрирует в журнале регистрации уведомление или мотивированный ответ об отказе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 о выдаче и роспись услугополучателя о получении государственной услуги.</w:t>
      </w:r>
    </w:p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(сотрудников)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(действий), между структурными подразделениями (сотрудниками) с указанием длительности каждой процедуры (действия) услугодателя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"Оформление документов на инвалидов для предоставления им протезно-ортопедической помощи"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Обжалование решений, действий (бездействия) услугодателей и (или) его должностных лиц по вопросам оказания государственных услуг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протезно-ортопедической помощи"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(действий),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(сотрудниками)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
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протезно-ортопедической помощи"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"Оформлению документов</w:t>
      </w:r>
      <w:r>
        <w:br/>
      </w:r>
      <w:r>
        <w:rPr>
          <w:rFonts w:ascii="Times New Roman"/>
          <w:b/>
          <w:i w:val="false"/>
          <w:color w:val="000000"/>
        </w:rPr>
        <w:t>
на инвалидов для предоставления им</w:t>
      </w:r>
      <w:r>
        <w:br/>
      </w:r>
      <w:r>
        <w:rPr>
          <w:rFonts w:ascii="Times New Roman"/>
          <w:b/>
          <w:i w:val="false"/>
          <w:color w:val="000000"/>
        </w:rPr>
        <w:t>
протезно-ортопедической помощи"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6073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июля 2014 года № 177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</w:t>
      </w:r>
      <w:r>
        <w:br/>
      </w:r>
      <w:r>
        <w:rPr>
          <w:rFonts w:ascii="Times New Roman"/>
          <w:b/>
          <w:i w:val="false"/>
          <w:color w:val="000000"/>
        </w:rPr>
        <w:t>
обеспечения их сурдо-тифлотехническими и</w:t>
      </w:r>
      <w:r>
        <w:br/>
      </w:r>
      <w:r>
        <w:rPr>
          <w:rFonts w:ascii="Times New Roman"/>
          <w:b/>
          <w:i w:val="false"/>
          <w:color w:val="000000"/>
        </w:rPr>
        <w:t>
обязательными гигиеническими средствами"</w:t>
      </w:r>
    </w:p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"Оформление документов на инвалидов для обеспечения их сурдо-тифлотехническими и обязательными гигиеническими средствами"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отделами занятости и социальных программ районов и города областного значения Западно-Казахстанской области (далее - услугодатель) в соответствии со стандартом государственной услуги "Оформление документов на инвалидов для обеспечения их сурдо-тифлотехническими и обязательными гигиеническими средствами"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</w:t>
      </w:r>
      <w:r>
        <w:rPr>
          <w:rFonts w:ascii="Times New Roman"/>
          <w:b w:val="false"/>
          <w:i w:val="false"/>
          <w:color w:val="363636"/>
          <w:sz w:val="28"/>
        </w:rPr>
        <w:t xml:space="preserve">2014 года № 217 "Об утверждении стандартов государственных услуг в сфере социальной защиты населения" </w:t>
      </w:r>
      <w:r>
        <w:rPr>
          <w:rFonts w:ascii="Times New Roman"/>
          <w:b w:val="false"/>
          <w:i w:val="false"/>
          <w:color w:val="000000"/>
          <w:sz w:val="28"/>
        </w:rPr>
        <w:t>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Прием заявлений и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- уведомление об оформлении документов с указанием сроков предоставления инвалидам сурдо-тифлотехнических и обязательных гигиенических средств (далее - уведомление)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услугодателю в течение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на месте в день обращения, зависит от количества человек в очереди из расчета не более 30 минут на обслуживание одного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бесплатно.</w:t>
      </w:r>
    </w:p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подразделений(сотрудников)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30 минут осуществляет прием и регистрацию в журнале регистрации полученных от услугополучателя документов и передает на рассмотрение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 и направление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рабочего дня рассматривает документы,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8 рабочих дней проверяет полноту и правильность оформления документов, готовит уведомление или мотивированный ответ об отказе, направляет на подписание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уведомление или мотивированный ответ об отказе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рабочего дня подписывает уведомление или мотивированный ответ об отказе и направляет в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уведомление или мотивированный ответ об отказе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30 минут регистрирует в журнале регистрации уведомление или мотивированный ответ об отказе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 о выдаче и роспись услугополучателя о получении государственной услуги.</w:t>
      </w:r>
    </w:p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(сотрудников)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(действий), между структурными подразделениями (сотрудниками) с указанием длительности каждой процедуры (действия) услугодателя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"Оформление документов на инвалидов для обеспечения их сурдо-тифлотехническими и обязательными гигиеническими средствами"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Обжалование решений, действий (бездействия) услугодателей и (или) его должностных лиц по вопросам оказания государственных услуг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сурдо-тифлотехническими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гигиеническими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средствами"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(действий),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(сотрудниками)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
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сурдо-тифлотехническими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гигиеническими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средствами"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на инвалидов для обеспечения их</w:t>
      </w:r>
      <w:r>
        <w:br/>
      </w:r>
      <w:r>
        <w:rPr>
          <w:rFonts w:ascii="Times New Roman"/>
          <w:b/>
          <w:i w:val="false"/>
          <w:color w:val="000000"/>
        </w:rPr>
        <w:t>
сурдо-тифлотехническими и обязательными</w:t>
      </w:r>
      <w:r>
        <w:br/>
      </w:r>
      <w:r>
        <w:rPr>
          <w:rFonts w:ascii="Times New Roman"/>
          <w:b/>
          <w:i w:val="false"/>
          <w:color w:val="000000"/>
        </w:rPr>
        <w:t>
гигиеническими средствами"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929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845300" cy="152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июля 2014 года № 177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государственного пособия на</w:t>
      </w:r>
      <w:r>
        <w:br/>
      </w:r>
      <w:r>
        <w:rPr>
          <w:rFonts w:ascii="Times New Roman"/>
          <w:b/>
          <w:i w:val="false"/>
          <w:color w:val="000000"/>
        </w:rPr>
        <w:t>
детей до восемнадцати лет"</w:t>
      </w:r>
    </w:p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"Назначение государственного пособия на детей до восемнадцати лет"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отделами занятости и социальных программ города районов и города областного значения Западно-Казахстанской области (далее - услугодатель) в соответствии со стандартом государственной услуги "Назначение государственного пособия на детей до восемнадцати лет"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акима села, сельского округа (далее –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уведомление о назначении (далее - уведомление) либо мотивированный ответ об отказе в оказании государственной услуги (далее -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(сотрудников)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с момента подачи услугополучателем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документы), в течении 30 (тридцати) минут осуществляет прием и их регистрацию в журнале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течении 1 (одного) рабочего дня ознакамливается с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в течении 5 (пяти) рабочих дней, готовит уведомление или мотивированный ответ об отказе и передает для подписания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руководителю услугодателя для подписания уведомления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течении 1 (одного) рабочего дня подписывает уведомление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подписанное уведомление или мотивированный ответ об отказе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течении 30 (тридцати) минут регистрирует уведомление или мотивированный ответ об отказе и выдает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уведомление или мотивированный ответ об отказе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акима сельского округа с момента подачи услугополучателем необходимых документов в течении 30 (тридцати) минут осуществляет прием и их регистрацию в журнале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 в течении 1 (одного) рабочего дня ознакамливается с документами и определяет ответственного исполнителя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ответственному исполнителю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акима сельского округа в течении 5 (пяти) рабочих дней рассматривает поступившие документы и готовит сопроводительное письмо с документами услугополучателя для направления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акиму сельского округа для подписания сопроводительное письмо с документами услугополучателя для направления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 сельского округа в течении 1 (одного) рабочего дня подписывает сопроводительное письмо с документами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подписанное сопроводительное письмо с документами услугополучателя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осуществляет в течении 30 (тридцати) минут прием и регистрацию сопроводительного письма в журнале регистрации с документами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течении 1 (одного) рабочего дня ознакамливается с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рассматривает поступившие документы в течении 5 (пяти) рабочих дней, готовит уведомление или мотивированный ответ об отказе и передает для подписания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руководителю услугодателя для подписания уведомления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в течении 1 (одного) рабочего дня подписывает уведомление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подписанное уведомление или мотивированный ответ об отказе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специалист канцелярии услугодателя в течении 30 (тридцати) минут регистрирует уведомление или мотивированный ответ об отказе в журнале регистрации и передает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уведомление или мотивированный ответ об отказе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аким сельского округа в течении 1 (одного) рабочего дня выдает уведомление или мотивированный ответ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уведомления или мотивированного ответа об отказе услугополучателю.</w:t>
      </w:r>
    </w:p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 xml:space="preserve">
подразделений (сотрудников) услугодателя 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при обращении к услугодателю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"Назначение государственного пособия на детей до восемнадцати лет" (далее - Регламент), при обращении акиму сельского округа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ЦОН и (или)</w:t>
      </w:r>
      <w:r>
        <w:br/>
      </w:r>
      <w:r>
        <w:rPr>
          <w:rFonts w:ascii="Times New Roman"/>
          <w:b/>
          <w:i w:val="false"/>
          <w:color w:val="000000"/>
        </w:rPr>
        <w:t>
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Описание порядка обращений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сотруднику ЦОН, которое осуществляется в операционном зале посредством "безбарьерного" обслуживания путем электронной очереди - в течении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сотрудника ЦОН в автоматизированное рабочее место Интегрированной информационной системы ЦОН (далее – АРМ ИИС ЦОН) логина и пароля (процесс авторизации) для оказания государственной услуги - в течении 1(одной)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сотрудником ЦОН государственной услуги, вывод на экран формы запроса для оказания государственной услуги и ввод сотрудником ЦОН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течении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- в течении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 - в течении 1(одной)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- в течении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электронных документов (запроса услугополучателя) удостоверенного (подписанного) электронной цифровой подписью (далее – ЭЦП) сотрудника ЦОН через ШЭП в автоматизированном рабочем месте регионального шлюза электронного правительства (далее – АРМ РШЭП) - в течении 1(одной)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электронных документов в АРМ РШЭП - в течении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 - в течении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7 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- в течении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сотрудника ЦОН результата государственной услуги (уведомление или мотивированный отказ об отказе), сформированной АРМ РШЭП - в течении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ЦОН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 и (или) ЦОН и порядка использования информационных систем в процессе оказания государственной услуги при обращении к услугодателю приведено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, при обращении к акиму сельского округа приведено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11. Обжалование решений, действий (бездействий) услугодателя ЦОН и (или) их сотрудников по вопросам оказания государственных услуг осуществляется согласно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d0d0d"/>
          <w:sz w:val="28"/>
        </w:rPr>
        <w:t xml:space="preserve"> Стандарта.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пособия на детей 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восемнадцати лет"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
описания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(сотрудниками) с указанием длительности каждой</w:t>
      </w:r>
      <w:r>
        <w:br/>
      </w:r>
      <w:r>
        <w:rPr>
          <w:rFonts w:ascii="Times New Roman"/>
          <w:b/>
          <w:i w:val="false"/>
          <w:color w:val="000000"/>
        </w:rPr>
        <w:t>
процедуры (действия) при обращении к услугодателю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154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9154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пособия на детей 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восемнадцати лет"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
описания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(сотрудниками) с указанием длительности каждой</w:t>
      </w:r>
      <w:r>
        <w:br/>
      </w:r>
      <w:r>
        <w:rPr>
          <w:rFonts w:ascii="Times New Roman"/>
          <w:b/>
          <w:i w:val="false"/>
          <w:color w:val="000000"/>
        </w:rPr>
        <w:t>
процедуры (действия) при обращении</w:t>
      </w:r>
      <w:r>
        <w:br/>
      </w:r>
      <w:r>
        <w:rPr>
          <w:rFonts w:ascii="Times New Roman"/>
          <w:b/>
          <w:i w:val="false"/>
          <w:color w:val="000000"/>
        </w:rPr>
        <w:t>
акиму сельского округа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3726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3726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пособия на детей 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восемнадцати лет"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систем, задействованных при</w:t>
      </w:r>
      <w:r>
        <w:br/>
      </w:r>
      <w:r>
        <w:rPr>
          <w:rFonts w:ascii="Times New Roman"/>
          <w:b/>
          <w:i w:val="false"/>
          <w:color w:val="000000"/>
        </w:rPr>
        <w:t>
оказании государственной услуги через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344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пособия на детей 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восемнадцати лет"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"Назначение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пособия на детей до</w:t>
      </w:r>
      <w:r>
        <w:br/>
      </w:r>
      <w:r>
        <w:rPr>
          <w:rFonts w:ascii="Times New Roman"/>
          <w:b/>
          <w:i w:val="false"/>
          <w:color w:val="000000"/>
        </w:rPr>
        <w:t>
восемнадцати лет" при обращении услугодателю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487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6487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пособия на детей 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восемнадцати лет"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86360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0104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июля 2014 года № 177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адресной социальной помощи"</w:t>
      </w:r>
    </w:p>
    <w:bookmarkStart w:name="z5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1.Общие положения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"Назначение государственной адресной социальной помощи"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отделами занятости и социальных программ районов и города областного значения Западно - Казахстанской области (далее - услугодатель), в соответствии со стандартом государственной услуги "Назначение государственной адресной социальной помощи"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 "Об утверждении стандартов государственных услуг в сфере социальной защиты населения"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акима села, сельского округа (далее – аким сельского округа) - в случае отсутствия услугодателя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уведомление о назначении государственной адресной социальной помощи (далее - уведомление), либо мотивированный ответ об отказе в оказании государственной услуги (далее - мотивированный ответ об отказе)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5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(сотрудников)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с момента подачи услугополучателем необходимых документов, указанных в пункте 9 Стандарта (далее - документы), в течении 15 (пятнадцати) минут осуществляет прием и их регистрацию в журнале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течении 1 (одного) рабочего дня ознакамливается с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в течении 5 (пяти) рабочих дней, готовит уведомление или мотивированный ответ об отказе и передает для подписания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руководителю услугодателя для подписания уведомления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течении 1 (одного) рабочего дня подписывает уведомление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подписанное уведомление или мотивированный ответ об отказе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течении 15 (пятнадцати) минут регистрирует уведомление или мотивированный ответ об отказе и выдает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уведомление или мотивированный ответ об отказе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акима сельского округа с момента подачи услугополучателем необходимых документов в течении 15 (пятнадцати) минут осуществляет прием и их регистрацию в журнале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 в течении 1 (одного) рабочего дня ознакамливается с документами и определяет ответственного исполнителя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ответственному исполнителю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акима сельского округа в течении 5 (пяти) рабочих дней рассматривает поступившие документы и готовит сопроводительное письмо с документами услугополучателя для направления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акиму сельского округа для подписания сопроводительное письмо с документами услугополучателя для направления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 сельского округа в течении 1 (одного) рабочего дня подписывает сопроводительное письмо с документами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подписанное сопроводительное письмо с документами услугополучателя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осуществляет в течении 15 (пятнадцати) минут прием и регистрацию сопроводительного письма в журнале регистрации с документами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течении 1 (одного) рабочего дня ознакамливается с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рассматривает поступившие документы в течении 5 (пяти) рабочих дней, готовит уведомление или мотивированный ответ об отказе и передает для подписания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руководителю услугодателя для подписания уведомления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в течении 1 (одного) рабочего дня подписывает уведомление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подписанное уведомление или мотивированный ответ об отказе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специалист канцелярии услугодателя в течении 15 (пятнадцати) минут регистрирует уведомление или мотивированный ответ об отказе в журнале регистрации и передает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уведомление или мотивированный ответ об отказе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аким сельского округа в течении 1 (одного) рабочего дня выдает уведомление или мотивированный ответ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уведомления или мотивированного ответа об отказе услугополучателю.</w:t>
      </w:r>
    </w:p>
    <w:bookmarkStart w:name="z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(сотрудников)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при обращении к услугодателю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"Назначение государственной адресной социальной помощи" (далее - Регламент), при обращении акиму сельского округа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ЦОН</w:t>
      </w:r>
      <w:r>
        <w:br/>
      </w:r>
      <w:r>
        <w:rPr>
          <w:rFonts w:ascii="Times New Roman"/>
          <w:b/>
          <w:i w:val="false"/>
          <w:color w:val="000000"/>
        </w:rPr>
        <w:t>
и (или) иными услугодателями, а также</w:t>
      </w:r>
      <w:r>
        <w:br/>
      </w:r>
      <w:r>
        <w:rPr>
          <w:rFonts w:ascii="Times New Roman"/>
          <w:b/>
          <w:i w:val="false"/>
          <w:color w:val="000000"/>
        </w:rPr>
        <w:t>
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Описание порядка обращений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оператору ЦОН, которое осуществляется в операционном зале посредством "безбарьерного" обслуживания путем электронной очереди - в течении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сотрудника ЦОН в автоматизированное рабочее место Интегрированной информационной системы ЦОН (далее – АРМ ИИС ЦОН) логина и пароля (процесс авторизации) для оказания государственной услуги - в течении 1(одной)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сотрудником ЦОН государственной услуги, вывод на экран формы запроса для оказания государственной услуги и ввод сотрудником ЦОН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течении 2(двух)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- в течении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 - в течении 1(одной)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- в течении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электронных документов (запроса услугополучателя) удостоверенного (подписанного) электронной цифровой подписью (далее – ЭЦП) сотрудника ЦОН через ШЭП в автоматизированном рабочем месте регионального шлюза электронного правительства (далее – АРМ РШЭП) - в течении 1(одной)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электронных документов в АРМ РШЭП - в течении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 - в течении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7 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- в течении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сотрудника ЦОН результата государственной услуги (уведомление или мотивированный ответ об отказе), сформированной АРМ РШЭП - в течении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ЦОН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 и (или) ЦОН и порядка использования информационных систем в процессе оказания государственной услуги при обращении к услугодателю приведено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, при обращении к акиму сельского округа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11. Обжалование решений, действий (бездействий) услугодателя ЦОН и (или) их сотрудников по вопросам оказания государственных услуг осуществляется согласно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d0d0d"/>
          <w:sz w:val="28"/>
        </w:rPr>
        <w:t xml:space="preserve"> Стандарта.</w:t>
      </w:r>
    </w:p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
описания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(сотрудниками) с указанием длительности каждой</w:t>
      </w:r>
      <w:r>
        <w:br/>
      </w:r>
      <w:r>
        <w:rPr>
          <w:rFonts w:ascii="Times New Roman"/>
          <w:b/>
          <w:i w:val="false"/>
          <w:color w:val="000000"/>
        </w:rPr>
        <w:t>
процедуры (действия) при обращении к услугодателю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804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2804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
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между структурными подразделениями (сотрудниками)</w:t>
      </w:r>
      <w:r>
        <w:br/>
      </w:r>
      <w:r>
        <w:rPr>
          <w:rFonts w:ascii="Times New Roman"/>
          <w:b/>
          <w:i w:val="false"/>
          <w:color w:val="000000"/>
        </w:rPr>
        <w:t>
с указанием длительности каждой процедуры</w:t>
      </w:r>
      <w:r>
        <w:br/>
      </w:r>
      <w:r>
        <w:rPr>
          <w:rFonts w:ascii="Times New Roman"/>
          <w:b/>
          <w:i w:val="false"/>
          <w:color w:val="000000"/>
        </w:rPr>
        <w:t>
(действия) при обращении к услугодателю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407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1407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систем, задействованных при</w:t>
      </w:r>
      <w:r>
        <w:br/>
      </w:r>
      <w:r>
        <w:rPr>
          <w:rFonts w:ascii="Times New Roman"/>
          <w:b/>
          <w:i w:val="false"/>
          <w:color w:val="000000"/>
        </w:rPr>
        <w:t>
оказании государственной услуги через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"Назначение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адресной социальной помощи"</w:t>
      </w:r>
      <w:r>
        <w:br/>
      </w:r>
      <w:r>
        <w:rPr>
          <w:rFonts w:ascii="Times New Roman"/>
          <w:b/>
          <w:i w:val="false"/>
          <w:color w:val="000000"/>
        </w:rPr>
        <w:t>
при обращении услугодателю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86360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9723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июля 2014 года № 177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им услуги индивидуального помощника</w:t>
      </w:r>
      <w:r>
        <w:br/>
      </w:r>
      <w:r>
        <w:rPr>
          <w:rFonts w:ascii="Times New Roman"/>
          <w:b/>
          <w:i w:val="false"/>
          <w:color w:val="000000"/>
        </w:rPr>
        <w:t>
для инвалидов первой группы, имеющих затруднение в</w:t>
      </w:r>
      <w:r>
        <w:br/>
      </w:r>
      <w:r>
        <w:rPr>
          <w:rFonts w:ascii="Times New Roman"/>
          <w:b/>
          <w:i w:val="false"/>
          <w:color w:val="000000"/>
        </w:rPr>
        <w:t>
передвижении и специалиста жестового языка</w:t>
      </w:r>
      <w:r>
        <w:br/>
      </w:r>
      <w:r>
        <w:rPr>
          <w:rFonts w:ascii="Times New Roman"/>
          <w:b/>
          <w:i w:val="false"/>
          <w:color w:val="000000"/>
        </w:rPr>
        <w:t>
для инвалидов по слуху"</w:t>
      </w:r>
    </w:p>
    <w:bookmarkStart w:name="z6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отделами занятости и социальных программ районов и города областного значения Западно-Казахстанской области (далее - услугодатель) в соответствии со стандартом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Прием заявлений и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- уведомление об оформлении документов с указанием сроков предоставления инвалидам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 (далее - уведомление)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услугодателю в течение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на месте в день обращения, зависит от количества человек в очереди из расчета не более 30 минут на обслуживание одного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бесплатно.</w:t>
      </w:r>
    </w:p>
    <w:bookmarkStart w:name="z6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(сотрудников)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30 минут осуществляет прием и регистрацию в журнале регистрации полученных от услугополучателя документов и передает на рассмотрение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 и направление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рабочего дня рассматривает документы,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8 рабочих дней проверяет полноту и правильность оформления документов, готовит уведомление или мотивированный ответ об отказе, направляет на подписание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уведомление или мотивированный ответ об отказе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рабочего дня подписывает уведомление или мотивированный ответ об отказе и направляет в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уведомление или мотивированный ответ об отказе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30 минут регистрирует в журнале регистрации уведомление или мотивированный ответ об отказе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 о выдаче и роспись услугополучателя о получении государственной услуги.</w:t>
      </w:r>
    </w:p>
    <w:bookmarkStart w:name="z6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(сотрудников)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(действий), между структурными подразделениями (сотрудниками) с указанием длительности каждой процедуры (действия) услугодателя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Обжалование решений, действий (бездействия) услугодателей и (или) его должностных лиц по вопросам оказания государственных услуг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помощника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первой группы,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затруднение в передвижении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 жестового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инвалидов по слуху"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(действий),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(работниками)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
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помощника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первой группы,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затруднение в передвижении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 жестового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инвалидов по слуху"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на инвалидов для предоставления им услуги</w:t>
      </w:r>
      <w:r>
        <w:br/>
      </w:r>
      <w:r>
        <w:rPr>
          <w:rFonts w:ascii="Times New Roman"/>
          <w:b/>
          <w:i w:val="false"/>
          <w:color w:val="000000"/>
        </w:rPr>
        <w:t>
индивидуального помощника для инвалидов</w:t>
      </w:r>
      <w:r>
        <w:br/>
      </w:r>
      <w:r>
        <w:rPr>
          <w:rFonts w:ascii="Times New Roman"/>
          <w:b/>
          <w:i w:val="false"/>
          <w:color w:val="000000"/>
        </w:rPr>
        <w:t>
первой группы, имеющих затруднение передвижении</w:t>
      </w:r>
      <w:r>
        <w:br/>
      </w:r>
      <w:r>
        <w:rPr>
          <w:rFonts w:ascii="Times New Roman"/>
          <w:b/>
          <w:i w:val="false"/>
          <w:color w:val="000000"/>
        </w:rPr>
        <w:t>
и специалиста жестового языка для</w:t>
      </w:r>
      <w:r>
        <w:br/>
      </w:r>
      <w:r>
        <w:rPr>
          <w:rFonts w:ascii="Times New Roman"/>
          <w:b/>
          <w:i w:val="false"/>
          <w:color w:val="000000"/>
        </w:rPr>
        <w:t>
инвалидов по слуху"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607300" cy="163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июля 2014 года № 177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им кресла-коляски"</w:t>
      </w:r>
    </w:p>
    <w:bookmarkStart w:name="z6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Государственная услуга "Оформление документов на инвалидов для предоставления им кресла-коляски" (далее -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отделами занятости и социальных программ районов и города областного значения Западно-Казахстанской области (далее - услугодатель) в соответствии со стандартом государственной услуги "Оформление документов на инвалидов для предоставления им кресла-коляски"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Прием заявлений и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- уведомление об оформлении документов с указанием сроков предоставления инвалидам кресла-коляски (далее - уведомление)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услугодателю в течение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на месте в день обращения, зависит от количества человек в очереди из расчета не более 30 минут на обслуживание одного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бесплатно.</w:t>
      </w:r>
    </w:p>
    <w:bookmarkStart w:name="z6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(сотрудников)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30 минут осуществляет прием и регистрацию в журнале регистрации полученных от услугополучателя документов и передает на рассмотрение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 и направление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рабочего дня рассматривает документы,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8 рабочих дней проверяет полноту и правильность оформления документов, готовит уведомление или мотивированный ответ об отказе, направляет на подписание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уведомление или мотивированный ответ об отказе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рабочего дня подписывает уведомление или мотивированный ответ об отказе и направляет в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уведомление или мотивированный ответ об отказе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30 минут регистрирует в журнале регистрации уведомление или мотивированный ответ об отказе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 о выдаче и роспись услугополучателя о получении государственной услуги.</w:t>
      </w:r>
    </w:p>
    <w:bookmarkStart w:name="z6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(сотрудников)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(действий), между структурными подразделениями (сотрудниками) с указанием длительности каждой процедуры (действия) услугодателя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"Оформление документов на инвалидов для предоставления им кресла-коляски" (далее - регл"амент).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Обжалования решений, действий (бездействия) услугодателей и (или) его должностных лиц по вопросам оказания государственных услуг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кресла-коляски"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(действий),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(сотрудниками)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
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кресла-коляски"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на инвалидов для предоставления им кресла-коляски"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3058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83058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июля 2014 года № 177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</w:t>
      </w:r>
      <w:r>
        <w:br/>
      </w:r>
      <w:r>
        <w:rPr>
          <w:rFonts w:ascii="Times New Roman"/>
          <w:b/>
          <w:i w:val="false"/>
          <w:color w:val="000000"/>
        </w:rPr>
        <w:t>
обеспечения их санаторно-курортным лечением"</w:t>
      </w:r>
    </w:p>
    <w:bookmarkStart w:name="z7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"Оформление документов на инвалидов для обеспечения их санаторно-курортным лечением"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отделами занятости и социальных программ районов и города областного значения Западно-Казахстанской области (далее - услугодатель) в соответствии со стандартом государственной услуги "Оформление документов на инвалидов для обеспечения их санаторно-курортным лечением"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Прием заявлений и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- уведомление об оформлении документов с указанием сроков предоставления инвалидам санаторно-курортного лечения (далее - уведомление)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услугодателю в течение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на месте в день обращения, зависит от количества человек в очереди из расчета не более 30 минут на обслуживание одного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бесплатно.</w:t>
      </w:r>
    </w:p>
    <w:bookmarkStart w:name="z7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(сотрудников)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30 минут осуществляет прием и регистрацию полученных от услугополучателя документов и передает на рассмотрение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 и направление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рабочего дня рассматривает документы,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8 рабочих дней проверяет полноту и правильность оформления документов, оформляет уведомление или мотивированный ответ об отказе направляет на подписание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уведомление или мотивированный ответ об отказе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рабочего дня подписывает уведомление или мотивированный ответ об отказе и направляет в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уведомление или мотивированный ответ об отказе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30 минут регистрирует в журнале регистрации уведомление или мотивированный ответ об отказе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 о выдаче и роспись услугополучателя о получении государственной услуги.</w:t>
      </w:r>
    </w:p>
    <w:bookmarkStart w:name="z7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(сотрудников)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(действий), между структурными подразделениями (сотрудниками) с указанием длительности каждой процедуры (действия) услугодателя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"Оформление документов на инвалидов для обеспечения их санаторно-курортным лечением"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государтсвенной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Обжалование решений, действий (бездействия) услугодателей и (или) его должностных лиц по вопросам оказания государственных услуг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санаторно-курортным лечением"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(действий),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(работниками)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
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санаторно-курортным лечением"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"Оформлению документов</w:t>
      </w:r>
      <w:r>
        <w:br/>
      </w:r>
      <w:r>
        <w:rPr>
          <w:rFonts w:ascii="Times New Roman"/>
          <w:b/>
          <w:i w:val="false"/>
          <w:color w:val="000000"/>
        </w:rPr>
        <w:t>
на инвалидов для обеспечения их</w:t>
      </w:r>
      <w:r>
        <w:br/>
      </w:r>
      <w:r>
        <w:rPr>
          <w:rFonts w:ascii="Times New Roman"/>
          <w:b/>
          <w:i w:val="false"/>
          <w:color w:val="000000"/>
        </w:rPr>
        <w:t>
санаторно-курортным лечением"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июля 2014 года № 177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на оказание специальных социальных услуг в</w:t>
      </w:r>
      <w:r>
        <w:br/>
      </w:r>
      <w:r>
        <w:rPr>
          <w:rFonts w:ascii="Times New Roman"/>
          <w:b/>
          <w:i w:val="false"/>
          <w:color w:val="000000"/>
        </w:rPr>
        <w:t>
медико-социальных учреждениях (организациях)"</w:t>
      </w:r>
    </w:p>
    <w:bookmarkStart w:name="z7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"Оформление документов на оказание специальных социальных услуг в медико-социальных учреждениях (организациях).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отделами занятости и социальных программ районов и города областного значения Западно-Казахстанской области (далее - услугодатель), в соответствии со стандартом государственной услуги "Оформление документов на оказание специальных социальных услуг в медико-социальных учреждениях (организациях)"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уведомление об оформлении документов с указанием срока оказания специальных социальных услуг в медико-социальных учреждениях (организациях) (далее - уведомление),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лицам (далее – услугополучатель).</w:t>
      </w:r>
    </w:p>
    <w:bookmarkStart w:name="z8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(сотрудников)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Основанием для начала процедуры (действия) по оказанию государственной услуги является прием услугодателем от услугополучателя пакета документов,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 (далее -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и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30 (тридцати) минут регистрирует в журнале регистрации полученный пакет документов и передает на рассмотрение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 и направление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рабочего дня рассматривает пакет документов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15 (пятнадцати) рабочих дней оформляет уведомление или мотивированный ответ об отказе и направляет на подписание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уведомление или мотивированный ответ об отказе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(одного) рабочего дня подписывает уведомление или мотивированный ответ об отказе и направляет в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подписание уведомления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30 (тридцати) минут регистрирует уведомление или мотивированный ответ об отказе в журнале регистрации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результата государственной услуги услугополучателю.</w:t>
      </w:r>
    </w:p>
    <w:bookmarkStart w:name="z8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(сотрудников)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(действия) между структурными подразделениями (сотрудниками) с указанием длительности каждой процедуры (действия) сопровождается блок–схемой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"Оформление документов на оказание специальных социальных услуг в медико-социальных учреждениях (организациях)"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приведено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(бездействия) услугодателя и (или) их должностных лиц по вопросам оказания государственных услуг</w:t>
      </w:r>
      <w:r>
        <w:rPr>
          <w:rFonts w:ascii="Times New Roman"/>
          <w:b w:val="false"/>
          <w:i w:val="false"/>
          <w:color w:val="0d0d0d"/>
          <w:sz w:val="28"/>
        </w:rPr>
        <w:t xml:space="preserve">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d0d0d"/>
          <w:sz w:val="28"/>
        </w:rPr>
        <w:t xml:space="preserve"> Стандарта.</w:t>
      </w:r>
    </w:p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"Оформление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на оказание специальных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услуг в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учреждениях (организациях)"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(действия)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(сотрудниками)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
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"Оформление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на оказание специальных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услуг в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учреждениях (организациях)"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на оказание специальных социальных услуг в</w:t>
      </w:r>
      <w:r>
        <w:br/>
      </w:r>
      <w:r>
        <w:rPr>
          <w:rFonts w:ascii="Times New Roman"/>
          <w:b/>
          <w:i w:val="false"/>
          <w:color w:val="000000"/>
        </w:rPr>
        <w:t>
медико-социальных учреждениях (организациях)"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929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июля 2014 года № 177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"Оформление документов на</w:t>
      </w:r>
      <w:r>
        <w:br/>
      </w:r>
      <w:r>
        <w:rPr>
          <w:rFonts w:ascii="Times New Roman"/>
          <w:b/>
          <w:i w:val="false"/>
          <w:color w:val="000000"/>
        </w:rPr>
        <w:t>
оказание специальных социальных услуг в</w:t>
      </w:r>
      <w:r>
        <w:br/>
      </w:r>
      <w:r>
        <w:rPr>
          <w:rFonts w:ascii="Times New Roman"/>
          <w:b/>
          <w:i w:val="false"/>
          <w:color w:val="000000"/>
        </w:rPr>
        <w:t>
условиях ухода на дому"</w:t>
      </w:r>
    </w:p>
    <w:bookmarkStart w:name="z8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"Оформление документов на оказание специальных социальных услуг в условиях ухода на дому"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отделами занятости и социальных программ районов и города областного значения Западно-Казахстанской области (далее - услугодатель), в соответствии со стандартом государственной услуги "Оформление документов на оказание специальных социальных услуг в условиях ухода на дому"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уведомление об оформлении документов с указанием срока оказания специальных социальных услуг в условиях ухода на дому (далее - уведомление),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лицам (далее – услугополучатель).</w:t>
      </w:r>
    </w:p>
    <w:bookmarkStart w:name="z8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(сотрудников)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Основанием для начала процедуры (действия) по оказанию государственной услуги является прием услугодателем от услугополучателя пакета документов,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 (далее -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и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30 (тридцати ) минут регистрирует в журнале регистрации полученный пакет документов и передает на рассмотрение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 и направление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рабочего дня рассматривает пакет документов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12 (двенадцати) рабочих дней оформляет уведомление или мотивированный ответ об отказе и направляет на подписание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уведомление или мотивированный ответ об отказе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(одного) рабочего дня подписывает уведомление или мотивированный ответ об отказе и направляет в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подписание уведомления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30 (тридцати) минут регистрирует уведомление или мотивированный ответ об отказе в журнале регистрации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результата государственной услуги услугополучателю.</w:t>
      </w:r>
    </w:p>
    <w:bookmarkStart w:name="z8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(сотрудников)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(действия) между структурными подразделениями (сотрудниками) с указанием длительности каждой процедуры (действия) сопровождается блок–схемой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услуги" Оформление документов на оказание специальных социальных услуг в условиях ухода на дому"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приведено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(бездействия) услугодателя и (или) их должностных лиц по вопросам оказания государственных услуг</w:t>
      </w:r>
      <w:r>
        <w:rPr>
          <w:rFonts w:ascii="Times New Roman"/>
          <w:b w:val="false"/>
          <w:i w:val="false"/>
          <w:color w:val="0d0d0d"/>
          <w:sz w:val="28"/>
        </w:rPr>
        <w:t xml:space="preserve">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d0d0d"/>
          <w:sz w:val="28"/>
        </w:rPr>
        <w:t xml:space="preserve"> Стандарта.</w:t>
      </w:r>
    </w:p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оказание специальных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услуг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условиях ухода на дому"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(действия)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(сотрудниками)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
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оказание специальных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услуг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условиях ухода на дому"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на оказание специальных социальных услуг в</w:t>
      </w:r>
      <w:r>
        <w:br/>
      </w:r>
      <w:r>
        <w:rPr>
          <w:rFonts w:ascii="Times New Roman"/>
          <w:b/>
          <w:i w:val="false"/>
          <w:color w:val="000000"/>
        </w:rPr>
        <w:t>
медико-социальных учреждениях (организациях)"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июля 2014 года № 177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социальной помощи отдельным</w:t>
      </w:r>
      <w:r>
        <w:br/>
      </w:r>
      <w:r>
        <w:rPr>
          <w:rFonts w:ascii="Times New Roman"/>
          <w:b/>
          <w:i w:val="false"/>
          <w:color w:val="000000"/>
        </w:rPr>
        <w:t>
категориям нуждающихся граждан по</w:t>
      </w:r>
      <w:r>
        <w:br/>
      </w:r>
      <w:r>
        <w:rPr>
          <w:rFonts w:ascii="Times New Roman"/>
          <w:b/>
          <w:i w:val="false"/>
          <w:color w:val="000000"/>
        </w:rPr>
        <w:t>
решениям местных представительных органов"</w:t>
      </w:r>
    </w:p>
    <w:bookmarkStart w:name="z9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"Назначение социальной помощи отдельным категориям нуждающихся граждан по решениям местных представительных органов"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отделами занятости и социальных программ районов и города областного значения Западно-Казахстанской области (далее - услугодатель) в соответствии со стандартом государственной услуги "Назначение социальной помощи отдельным категориям нуждающихся граждан по решениям местных представительных органов"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акима села, сельского округа (далее – аким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 - портал "электронного правительства": www.egov.kz (далее - портал) для инвалидов и лиц, имеющие социально значимые заболевания.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уведомление о назначении социальной помощи (далее - уведомление) либо мотивированный ответ об отказе в оказании государственной услуги (далее -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(частично автоматизированная) и (или) бумажная.</w:t>
      </w:r>
    </w:p>
    <w:bookmarkStart w:name="z9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(сотрудников)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электронный запрос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с момента подачи услугополучателем необходимых документов, указанных в пункте 9 Стандарта (далее - документы), в течении 30 (тридцати) минут осуществляет прием и их регистрацию в журнале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течении 1 (одного) рабочего дня ознакамливается с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в течении 6 (шести) рабочих дней, готовит уведомление или мотивированный ответ об отказе и передает для подписания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руководителю услугодателя для подписания уведомления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течении 1 (одного) рабочего дня подписывает уведомление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подписанное уведомление или мотивированный ответ об отказе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течении 15 (пятнадцати) минут регистрирует уведомление или мотивированный ответ об отказе в журнале регистрации и выдает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уведомление или мотивированный ответ об отказе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акима сельского округа с момента подачи услугополучателем необходимых документов в течении 30 (тридцати) минут осуществляет прием и их регистрацию в журнале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 в течении 1 (одного) рабочего дня ознакамливается с документами и определяет ответственного исполнителя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ответственному исполнителю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акима сельского округа в течении 1 (одного) рабочего дня рассматривает поступившие документы и готовит сопроводительное письмо с документами услугополучателя для направления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акиму сельского округа для подписания сопроводительное письмо с документами услугополучателя для направления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 сельского округа в течении 1 (одного) рабочего дня подписывает сопроводительное письмо с документами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подписанное сопроводительное письмо с документами услугополучателя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осуществляет в течении 15 (пятнадцати) минут прием и регистрацию сопроводительного письма в журнале регистрации с документами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течении 1 (одного) рабочего дня ознакамливается с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рассматривает поступившие документы в течении 2 (двух) рабочих дней, готовит уведомление или мотивированный ответ об отказе и передает для подписания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руководителю услугодателя для подписания уведомления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в течении 1 (одного) рабочего дня подписывает уведомление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подписанное уведомление или мотивированный ответ об отказе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специалист канцелярии услугодателя в течении 15 (пятнадцати) минут регистрирует уведомление или мотивированный ответ об отказе в журнале регистрации и передает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уведомление или мотивированный ответ об отказе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аким сельского округа в течении 30 (тридцати) минут выдает уведомление или мотивированный ответ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уведомление или мотивированный ответ об отказе услугополучателю.</w:t>
      </w:r>
    </w:p>
    <w:bookmarkStart w:name="z9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(сотрудников)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при обращении к услугодателю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"Назначение социальной помощи отдельным категориям нуждающихся граждан по решениям местных представительных органов" (далее - Регламент), при обращении акиму сельского округа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Start w:name="z9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ЦОН и (или)</w:t>
      </w:r>
      <w:r>
        <w:br/>
      </w:r>
      <w:r>
        <w:rPr>
          <w:rFonts w:ascii="Times New Roman"/>
          <w:b/>
          <w:i w:val="false"/>
          <w:color w:val="000000"/>
        </w:rPr>
        <w:t>
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d0d0d"/>
          <w:sz w:val="28"/>
        </w:rPr>
        <w:t>      8. О</w:t>
      </w:r>
      <w:r>
        <w:rPr>
          <w:rFonts w:ascii="Times New Roman"/>
          <w:b w:val="false"/>
          <w:i w:val="false"/>
          <w:color w:val="000000"/>
          <w:sz w:val="28"/>
        </w:rPr>
        <w:t>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на портале услугополучателей);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 мотивированном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электронных документов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 мотивированном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при оказании государственной услуги через портал,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 и (или) ЦОН и порядка использования информационных систем в процессе оказания государственной услуги при обращении к услугодателю приведено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, при обращении к акиму сельского округа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10. Обжалование решений, действий (бездействий) услугодателя ЦОН и (или) их сотрудников по вопросам оказания государственных услуг осуществляется согласно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d0d0d"/>
          <w:sz w:val="28"/>
        </w:rPr>
        <w:t xml:space="preserve"> Стандарта.</w:t>
      </w:r>
    </w:p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по решениям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представительных органов"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
описания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(сотрудниками) с указанием длительности каждой</w:t>
      </w:r>
      <w:r>
        <w:br/>
      </w:r>
      <w:r>
        <w:rPr>
          <w:rFonts w:ascii="Times New Roman"/>
          <w:b/>
          <w:i w:val="false"/>
          <w:color w:val="000000"/>
        </w:rPr>
        <w:t>
процедуры (действия) при обращении к услугодателю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566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83566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по решениям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представительных органов"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
описания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(сотрудниками) с указанием длительности каждой</w:t>
      </w:r>
      <w:r>
        <w:br/>
      </w:r>
      <w:r>
        <w:rPr>
          <w:rFonts w:ascii="Times New Roman"/>
          <w:b/>
          <w:i w:val="false"/>
          <w:color w:val="000000"/>
        </w:rPr>
        <w:t>
процедуры (действия) при обращении к услугодателю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3472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93472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по решениям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представительных органов"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систем, задействованных при</w:t>
      </w:r>
      <w:r>
        <w:br/>
      </w:r>
      <w:r>
        <w:rPr>
          <w:rFonts w:ascii="Times New Roman"/>
          <w:b/>
          <w:i w:val="false"/>
          <w:color w:val="000000"/>
        </w:rPr>
        <w:t>
оказании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931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82931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по решениям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представительных органов"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"Назначение социальной</w:t>
      </w:r>
      <w:r>
        <w:br/>
      </w:r>
      <w:r>
        <w:rPr>
          <w:rFonts w:ascii="Times New Roman"/>
          <w:b/>
          <w:i w:val="false"/>
          <w:color w:val="000000"/>
        </w:rPr>
        <w:t>
помощи отдельным категориям нуждающихся граждан</w:t>
      </w:r>
      <w:r>
        <w:br/>
      </w:r>
      <w:r>
        <w:rPr>
          <w:rFonts w:ascii="Times New Roman"/>
          <w:b/>
          <w:i w:val="false"/>
          <w:color w:val="000000"/>
        </w:rPr>
        <w:t>
по решениям местных представительных органов"</w:t>
      </w:r>
      <w:r>
        <w:br/>
      </w:r>
      <w:r>
        <w:rPr>
          <w:rFonts w:ascii="Times New Roman"/>
          <w:b/>
          <w:i w:val="false"/>
          <w:color w:val="000000"/>
        </w:rPr>
        <w:t>
при обращении услугодателю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487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86487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по решениям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представительных органов"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"Назначение социальной</w:t>
      </w:r>
      <w:r>
        <w:br/>
      </w:r>
      <w:r>
        <w:rPr>
          <w:rFonts w:ascii="Times New Roman"/>
          <w:b/>
          <w:i w:val="false"/>
          <w:color w:val="000000"/>
        </w:rPr>
        <w:t>
помощи отдельным категориям нуждающихся граждан</w:t>
      </w:r>
      <w:r>
        <w:br/>
      </w:r>
      <w:r>
        <w:rPr>
          <w:rFonts w:ascii="Times New Roman"/>
          <w:b/>
          <w:i w:val="false"/>
          <w:color w:val="000000"/>
        </w:rPr>
        <w:t>
по решениям местных представительных органов"</w:t>
      </w:r>
      <w:r>
        <w:br/>
      </w:r>
      <w:r>
        <w:rPr>
          <w:rFonts w:ascii="Times New Roman"/>
          <w:b/>
          <w:i w:val="false"/>
          <w:color w:val="000000"/>
        </w:rPr>
        <w:t>
при обращении акиму сельского округа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487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86487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9977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июля 2014 года № 177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направлений лицам на участие в</w:t>
      </w:r>
      <w:r>
        <w:br/>
      </w:r>
      <w:r>
        <w:rPr>
          <w:rFonts w:ascii="Times New Roman"/>
          <w:b/>
          <w:i w:val="false"/>
          <w:color w:val="000000"/>
        </w:rPr>
        <w:t>
активных формах содействия занятости"</w:t>
      </w:r>
    </w:p>
    <w:bookmarkStart w:name="z10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"Выдача направлений лицам на участие в активных формах содействия занятости"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отделами занятости и социальных программ районов и города областного значения Западно-Казахстанской области (далее – услугодатель) в соответствии со стандартом государственной услуги "Выдача справок безработным гражданам"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направления лицам на участие в активных мерах содействия занятости, которая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для трудоустройства;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лицам на профессиональную подготовку, переподготовку и повышение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направление для трудоустройства на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направление на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оказание бесплатных услуг лицам в профессиональной ориентации (далее – направление).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услугодателю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до получения государственной услуги, оказываемой на месте в день обращения услугополучателя, зависит от количества человек в очереди из расчета не более 30 (тридцати) минут на обслуживание одного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30(тридцать) минут.</w:t>
      </w:r>
    </w:p>
    <w:bookmarkStart w:name="z10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(сотрудников)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Для получения государственной услуги услугополучатель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регистрирует полученные документы и передает на рассмотрение руководителю услугодателя –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- в течение 5 (пяти)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дает поручение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документы и готовит направление или мотивированный ответ об отказе, направляет на подписание руководителю услугодателя – в течение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подготовка направления или мотивированного ответа об отказе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направление или мотивированный ответ об отказе и направляет в канцелярию услугодателя –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подписанного направления или мотивированного ответа об отказе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регистрирует направление или мотивированный ответ об отказе и выдает услугополучателю - в течение 1 (одной)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получение услугополучателя результата государственной услуги.</w:t>
      </w:r>
    </w:p>
    <w:bookmarkStart w:name="z10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(сотрудников)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(действия) между структурными подразделениями (сотрудниками)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направлений лицам на участие в активных формах содействия занятости" (далее - Регламент).</w:t>
      </w:r>
    </w:p>
    <w:bookmarkStart w:name="z10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и (или) иными</w:t>
      </w:r>
      <w:r>
        <w:br/>
      </w:r>
      <w:r>
        <w:rPr>
          <w:rFonts w:ascii="Times New Roman"/>
          <w:b/>
          <w:i w:val="false"/>
          <w:color w:val="000000"/>
        </w:rPr>
        <w:t>
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d0d0d"/>
          <w:sz w:val="28"/>
        </w:rPr>
        <w:t>      9. О</w:t>
      </w:r>
      <w:r>
        <w:rPr>
          <w:rFonts w:ascii="Times New Roman"/>
          <w:b w:val="false"/>
          <w:i w:val="false"/>
          <w:color w:val="000000"/>
          <w:sz w:val="28"/>
        </w:rPr>
        <w:t>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на портале услугополучателей);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 "мотивированном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электронных документов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 мотивированном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на"правляется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при оказании государственной услуги через портал,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 и (или) ЦОН и порядка использования информационных систем в процессе оказания государственной услуги приведено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11. Обжалование решений, действий (бездействия) услугодателя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d0d0d"/>
          <w:sz w:val="28"/>
        </w:rPr>
        <w:t xml:space="preserve">и (или) их должностных лиц, ЦОН и (или) их сотрудников по вопросам оказания государственных услуг осуществляется в соответствий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d0d0d"/>
          <w:sz w:val="28"/>
        </w:rPr>
        <w:t xml:space="preserve"> Стандарта.</w:t>
      </w:r>
    </w:p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направлений лицам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участие в активных формах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содействия занятости"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(сотрудниками)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
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направлений лицам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участие в активных формах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содействия занятости"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систем, задействованных при</w:t>
      </w:r>
      <w:r>
        <w:br/>
      </w:r>
      <w:r>
        <w:rPr>
          <w:rFonts w:ascii="Times New Roman"/>
          <w:b/>
          <w:i w:val="false"/>
          <w:color w:val="000000"/>
        </w:rPr>
        <w:t>
оказании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058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83058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направлений лицам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участие в активных формах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содействия занятости"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"Выдача справок</w:t>
      </w:r>
      <w:r>
        <w:br/>
      </w:r>
      <w:r>
        <w:rPr>
          <w:rFonts w:ascii="Times New Roman"/>
          <w:b/>
          <w:i w:val="false"/>
          <w:color w:val="000000"/>
        </w:rPr>
        <w:t>
безработным гражданам"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487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86487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июля 2014 года № 177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социальной помощи специалистам</w:t>
      </w:r>
      <w:r>
        <w:br/>
      </w:r>
      <w:r>
        <w:rPr>
          <w:rFonts w:ascii="Times New Roman"/>
          <w:b/>
          <w:i w:val="false"/>
          <w:color w:val="000000"/>
        </w:rPr>
        <w:t>
социальной сферы, проживающим и работающим</w:t>
      </w:r>
      <w:r>
        <w:br/>
      </w:r>
      <w:r>
        <w:rPr>
          <w:rFonts w:ascii="Times New Roman"/>
          <w:b/>
          <w:i w:val="false"/>
          <w:color w:val="000000"/>
        </w:rPr>
        <w:t>
в сельских населенных пунктах,</w:t>
      </w:r>
      <w:r>
        <w:br/>
      </w:r>
      <w:r>
        <w:rPr>
          <w:rFonts w:ascii="Times New Roman"/>
          <w:b/>
          <w:i w:val="false"/>
          <w:color w:val="000000"/>
        </w:rPr>
        <w:t>
по приобретению топлива"</w:t>
      </w:r>
    </w:p>
    <w:bookmarkStart w:name="z10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"Назначение социальной помощи специалистам социальной сферы, проживающим и работающим в сельских населенных пунктах, по приобретению топлива"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отделами занятости и социальных программ районов и города областного значения Западно- Казахстанской области (далее - услугодатель) в соответствии со стандартом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отсутствия услугодателя по месту жительства - акимами села, сельского округа (далее -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уведомление о назначении социальной помощи (далее - уведомление), либо мотивированный ответ об отказе в оказании государственной услуги (далее –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1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(сотрудников)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сдача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с момента подачи услугополучателем необходимых документов в течение 30 (тридцать) минут осуществляет прием и 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рабочего дня ознакамливается с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в течение 7 (семи) рабочих дней, готовит уведомление или мотивированный ответ об отказе и передает для подписания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руководителю услугодателя для подписания уведомления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(одного) рабочего дня подписывает уведомление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подписанное уведомление или мотивированный ответ об отказе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30 (тридцать) минут регистрирует уведомление или мотивированный ответ об отказе и выдает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уведомление или мотивированный ответ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акима сельского округа с момента подачи услугополучателем необходимых документов в течение 30 (тридцать) минут осуществляет прием и их регистрацию в журнале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 в течение 1 (одного) рабочего дня ознакамливается с документами и определяет ответственного исполнителя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ответственному исполнителю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акима сельского округа в течение 2 (двух) рабочих дней рассматривает поступившие документы и готовит сопроводительное письмо с документами услугополучателя для направления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акиму сельского округа для подписания сопроводительное письмо с документами услугополучателя для направления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 сельского округа в течение 1 (одного) рабочего дня подписывает сопроводительное письмо с документами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подписанное сопроводительное письмо с документами услугополучателя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осуществляет в течение 30 (тридцать) минут прием и регистрацию сопроводительного письма в журнале регистрации с документами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1 (одного) рабочего дня ознакамливается с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рассматривает поступившие документы в течение 7 (семи) рабочих дней, готовит уведомление или мотивированный ответ об отказе и передает для подписания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руководителю услугодателя для подписания уведомления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в течение 1 (одного) рабочего дня подписывает уведомление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подписанное уведомление или мотивированный ответ об отказе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специалист канцелярии услугодателя в течение 30 (тридцать) минут регистрирует уведомление или мотивированный ответ об отказе в журнале регистрации и передает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уведомление или мотивированный ответ об отказе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аким сельского округа в течении 1 (одного) рабочего дня выдает уведомление или мотивированный ответ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уведомления или мотивированного ответа об отказе услугополучателю.</w:t>
      </w:r>
    </w:p>
    <w:bookmarkStart w:name="z11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(сотрудников)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при обращении к услугодателю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 (далее - Регламент), при обращении акиму сельского округа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Start w:name="z11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ЦОН и (или)</w:t>
      </w:r>
      <w:r>
        <w:br/>
      </w:r>
      <w:r>
        <w:rPr>
          <w:rFonts w:ascii="Times New Roman"/>
          <w:b/>
          <w:i w:val="false"/>
          <w:color w:val="000000"/>
        </w:rPr>
        <w:t>
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Описание порядка обращений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оператору ЦОН, которое осуществляется в операционном зале посредством "безбарьерного" обслуживания путем электронной очереди - в течении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сотрудника ЦОН в автоматизированное рабочее место Интегрированной информационной системы ЦОН (далее – АРМ ИИС ЦОН) логина и пароля (процесс авторизации) для оказания государственной услуги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сотрудником ЦОН государственной услуги, вывод на экран формы запроса для оказания государственной услуги и ввод сотрудником ЦОН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течение 2(двух)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 - в течение 1(одной)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электронных документов (запроса услугополучателя) удостоверенного (подписанного) электронной цифровой подписью (далее – ЭЦП) сотрудника ЦОН через ШЭП в автоматизированном рабочем месте регионального шлюза электронного правительства (далее – АРМ РШЭП) - в течение 1(одной)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электронных документов в АРМ РШЭП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7 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сотрудника ЦОН результата государственной услуги (уведомление или мотивированный отказ об отказе), сформированной АРМ РШЭП -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ЦОН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 и (или) ЦОН и порядка использования" информационных систем в процессе оказания государственной услуги при обращении к услугодателю приведено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, при обращении к акиму сельского округа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11. Обжалование решений, действий (бездействий) услугодателя ЦОН и (или) их сотрудников по вопросам оказания государственных услуг осуществляется согласно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d0d0d"/>
          <w:sz w:val="28"/>
        </w:rPr>
        <w:t xml:space="preserve"> Стандарта.</w:t>
      </w:r>
    </w:p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и работающим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сельских населенных пунктах,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топлива"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
описания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(сотрудниками) с указанием длительности каждой</w:t>
      </w:r>
      <w:r>
        <w:br/>
      </w:r>
      <w:r>
        <w:rPr>
          <w:rFonts w:ascii="Times New Roman"/>
          <w:b/>
          <w:i w:val="false"/>
          <w:color w:val="000000"/>
        </w:rPr>
        <w:t>
процедуры (действия) при обращении к услугодателю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и работающим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сельских населенных пунктах,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топлива"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
описания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(сотрудниками) с указанием длительности каждой</w:t>
      </w:r>
      <w:r>
        <w:br/>
      </w:r>
      <w:r>
        <w:rPr>
          <w:rFonts w:ascii="Times New Roman"/>
          <w:b/>
          <w:i w:val="false"/>
          <w:color w:val="000000"/>
        </w:rPr>
        <w:t>
процедуры (действия) при обращении к услугодателю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3726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93726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и работающим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сельских населенных пунктах,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топлива"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систем, задействованных при</w:t>
      </w:r>
      <w:r>
        <w:br/>
      </w:r>
      <w:r>
        <w:rPr>
          <w:rFonts w:ascii="Times New Roman"/>
          <w:b/>
          <w:i w:val="false"/>
          <w:color w:val="000000"/>
        </w:rPr>
        <w:t>
оказании государственной услуги через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и работающим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сельских населенных пунктах,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топлива"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"Назначение социальной</w:t>
      </w:r>
      <w:r>
        <w:br/>
      </w:r>
      <w:r>
        <w:rPr>
          <w:rFonts w:ascii="Times New Roman"/>
          <w:b/>
          <w:i w:val="false"/>
          <w:color w:val="000000"/>
        </w:rPr>
        <w:t>
помощи специалистам социальной сферы,</w:t>
      </w:r>
      <w:r>
        <w:br/>
      </w:r>
      <w:r>
        <w:rPr>
          <w:rFonts w:ascii="Times New Roman"/>
          <w:b/>
          <w:i w:val="false"/>
          <w:color w:val="000000"/>
        </w:rPr>
        <w:t>
проживающим и работающим в сельских</w:t>
      </w:r>
      <w:r>
        <w:br/>
      </w:r>
      <w:r>
        <w:rPr>
          <w:rFonts w:ascii="Times New Roman"/>
          <w:b/>
          <w:i w:val="false"/>
          <w:color w:val="000000"/>
        </w:rPr>
        <w:t>
населенных пунктах, по приобретению топлива"</w:t>
      </w:r>
      <w:r>
        <w:br/>
      </w:r>
      <w:r>
        <w:rPr>
          <w:rFonts w:ascii="Times New Roman"/>
          <w:b/>
          <w:i w:val="false"/>
          <w:color w:val="000000"/>
        </w:rPr>
        <w:t>
при обращении услугодателю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360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и работающим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сельских населенных пунктах,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топлива"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"Назначение социальной</w:t>
      </w:r>
      <w:r>
        <w:br/>
      </w:r>
      <w:r>
        <w:rPr>
          <w:rFonts w:ascii="Times New Roman"/>
          <w:b/>
          <w:i w:val="false"/>
          <w:color w:val="000000"/>
        </w:rPr>
        <w:t>
помощи специалистам социальной сферы,</w:t>
      </w:r>
      <w:r>
        <w:br/>
      </w:r>
      <w:r>
        <w:rPr>
          <w:rFonts w:ascii="Times New Roman"/>
          <w:b/>
          <w:i w:val="false"/>
          <w:color w:val="000000"/>
        </w:rPr>
        <w:t>
проживающим и работающим в сельских</w:t>
      </w:r>
      <w:r>
        <w:br/>
      </w:r>
      <w:r>
        <w:rPr>
          <w:rFonts w:ascii="Times New Roman"/>
          <w:b/>
          <w:i w:val="false"/>
          <w:color w:val="000000"/>
        </w:rPr>
        <w:t>
населенных пунктах, по приобретению топлива"</w:t>
      </w:r>
      <w:r>
        <w:br/>
      </w:r>
      <w:r>
        <w:rPr>
          <w:rFonts w:ascii="Times New Roman"/>
          <w:b/>
          <w:i w:val="false"/>
          <w:color w:val="000000"/>
        </w:rPr>
        <w:t>
при обращении акиму сельского округа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487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86487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9977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июля 2014 года № 177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услуги"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справки, подтверждающей принадлежность</w:t>
      </w:r>
      <w:r>
        <w:br/>
      </w:r>
      <w:r>
        <w:rPr>
          <w:rFonts w:ascii="Times New Roman"/>
          <w:b/>
          <w:i w:val="false"/>
          <w:color w:val="000000"/>
        </w:rPr>
        <w:t>
заявителя (семьи) к получателям адресной</w:t>
      </w:r>
      <w:r>
        <w:br/>
      </w:r>
      <w:r>
        <w:rPr>
          <w:rFonts w:ascii="Times New Roman"/>
          <w:b/>
          <w:i w:val="false"/>
          <w:color w:val="000000"/>
        </w:rPr>
        <w:t>
социальной помощи"</w:t>
      </w:r>
    </w:p>
    <w:bookmarkStart w:name="z11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"Выдача справки, подтверждающей принадлежность заявителя (семьи) к получателям адресной социальной помощи"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отделами занятости и социальных программ районов и города областного значения Западно- Казахстанской области (далее - услугодатель) в соответствии со стандартом государственной услуги "Выдача справки, подтверждающей принадлежность заявителя (семьи) к получателям адресной социальной помощи"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акима села, сельского округа (далее - аким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справка, подтверждающая принадлежность (либо отсутствие принадлежности) услугополучателя к получателям адресной социальной помощи в текущем квартале (далее -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bookmarkStart w:name="z12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(сотрудников)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заявление по форме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услугодателю или акиму сельского округа в течении 15 (пятнадцать) минут: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или специалист акима сельского округа с момента подачи услугополучателем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документы), осуществляет прием и их регистрацию в журнале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руководителю услугодателя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или аким сельского округа ознакамливается с документами и определяет ответственного исполнителя услугодателя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ответственному исполнителю услугодателя или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или акима сельского округа рассматривает поступившие документы и оформляет справку.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справку руководителю услугодателя или акиму сельского округа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или аким сельского округа подписывает справку.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подписанную справку в канцелярию услугодателя или специалисту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или специалист акима сельского округа регистрирует справку в журнале регистрации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справку услугополучателю.</w:t>
      </w:r>
    </w:p>
    <w:bookmarkStart w:name="z12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(сотрудников)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или специалист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или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или ответственный исполнитель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при обращении к услугодателю и акиму сельского округа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"Назначение государственного пособия на детей до восемнадцати лет" (далее - Регламент).</w:t>
      </w:r>
    </w:p>
    <w:bookmarkStart w:name="z12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ЦОН и</w:t>
      </w:r>
      <w:r>
        <w:br/>
      </w:r>
      <w:r>
        <w:rPr>
          <w:rFonts w:ascii="Times New Roman"/>
          <w:b/>
          <w:i w:val="false"/>
          <w:color w:val="000000"/>
        </w:rPr>
        <w:t>
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Описание порядка обращений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оператору ЦОН, которое осуществляется в операционном зале посредством "безбарьерного" обслуживания путем электронной очереди - в течении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сотрудника ЦОН в автоматизированное рабочее место Интегрированной информационной системы ЦОН (далее – АРМ ИИС ЦОН) логина и пароля (процесс авторизации) для оказания государственной услуги - в течении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сотрудником ЦОН государственной услуги, вывод на экран формы запроса для оказания государственной услуги и ввод сотрудником ЦОН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течении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- в течении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 - в течении 1(одной)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- в течении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электронных документов (запроса услугополучателя) удостоверенного (подписанного) электронной цифровой подписью (далее – ЭЦП) сотрудника ЦОН через ШЭП в автоматизированном рабочем месте регионального шлюза электронного правительства (далее – АРМ РШЭП) - в течении 1 (одной)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электронных документов в АРМ РШЭП - в течении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 - в течении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7 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- в течении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сотрудника ЦОН результата государственной услуги (уведомление или мотивированный отказ об отказе), сформированной АРМ РШЭП - в течении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ЦОН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 и (или) ЦОН и порядка использования информационных систем в процессе оказания государственной услуги приведено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11. Обжалование решений, действий (бездействий) услугодателя ЦОН и (или) их сотрудников по вопросам оказания государственных услуг осуществляется согласно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d0d0d"/>
          <w:sz w:val="28"/>
        </w:rPr>
        <w:t xml:space="preserve"> Стандарта.</w:t>
      </w:r>
    </w:p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помощи"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
описания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(сотрудниками)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
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518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помощи"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систем, задействованных при</w:t>
      </w:r>
      <w:r>
        <w:br/>
      </w:r>
      <w:r>
        <w:rPr>
          <w:rFonts w:ascii="Times New Roman"/>
          <w:b/>
          <w:i w:val="false"/>
          <w:color w:val="000000"/>
        </w:rPr>
        <w:t>
оказании государственной услуги через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помощи"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"Выдача справки,</w:t>
      </w:r>
      <w:r>
        <w:br/>
      </w:r>
      <w:r>
        <w:rPr>
          <w:rFonts w:ascii="Times New Roman"/>
          <w:b/>
          <w:i w:val="false"/>
          <w:color w:val="000000"/>
        </w:rPr>
        <w:t>
подтверждающей принадлежность заявителя (семьи)</w:t>
      </w:r>
      <w:r>
        <w:br/>
      </w:r>
      <w:r>
        <w:rPr>
          <w:rFonts w:ascii="Times New Roman"/>
          <w:b/>
          <w:i w:val="false"/>
          <w:color w:val="000000"/>
        </w:rPr>
        <w:t>
к получателям адресной социальной помощи"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360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9342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июля 2014 года № 177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материального обеспечения</w:t>
      </w:r>
      <w:r>
        <w:br/>
      </w:r>
      <w:r>
        <w:rPr>
          <w:rFonts w:ascii="Times New Roman"/>
          <w:b/>
          <w:i w:val="false"/>
          <w:color w:val="000000"/>
        </w:rPr>
        <w:t>
детям-инвалидам, обучающимся на дому"</w:t>
      </w:r>
    </w:p>
    <w:bookmarkStart w:name="z12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"Назначение материального обеспечения детям-инвалидам, обучающимся на дому"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отделами занятости и социальных программ районов и города областного значения Западно- Казахстанской области (далее - услугодатель) в соответствии со стандартом государственной услуги "Назначение материального обеспечения детям-инвалидам, обучающимся на дому"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2013 года № 217 "Об утверждении стандартов государственных услуг в сфере социальной защиты населения"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- портал) в части предоставления информации назначении материального обеспечения детям-инвалидам, обучающимся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уведомление о назначении материального обеспечения детям-инвалидам, обучающимся на дому (далее - уведомление) либо мотивированный ответ об отказе в оказании государственной услуги (далее -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Start w:name="z12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(сотрудников)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электронный запрос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с момента подачи услугополучателем необходимых документов, указанных в пункте 9 Стандарта (далее - документы), в течении 30 (тридцать) минут осуществляет прием и их регистрацию в журнале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течении 1 (одного) рабочего дня ознакамливается с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в течении 7 (семи) рабочих дней, готовит уведомление или мотивированный ответ об отказе и передает для подписания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руководителю услугодателя для подписания уведомления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течении 1 (одного) рабочего дня подписывает уведомление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подписанное уведомление или мотивированный ответ об отказе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течении 30 (тридцать) минут регистрирует уведомление или мотивированный ответ об отказе и выдает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уведомление или мотивированный ответ об отказе услугополучателю.</w:t>
      </w:r>
    </w:p>
    <w:bookmarkStart w:name="z12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(сотрудников)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"Назначение материального обеспечения детям-инвалидам, обучающимся на дому" (далее - Регламент).</w:t>
      </w:r>
    </w:p>
    <w:bookmarkStart w:name="z13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ЦОН</w:t>
      </w:r>
      <w:r>
        <w:br/>
      </w:r>
      <w:r>
        <w:rPr>
          <w:rFonts w:ascii="Times New Roman"/>
          <w:b/>
          <w:i w:val="false"/>
          <w:color w:val="000000"/>
        </w:rPr>
        <w:t>
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Описание порядка обращений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сотруднику ЦОН, которое осуществляется в операционном зале посредством "безбарьерного" обслуживания путем электронной очереди - в течении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сотрудника ЦОН в автоматизированное рабочее место Интегрированной информационной системы ЦОН (далее – АРМ ИИС ЦОН) логина и пароля (процесс авторизации) для оказания государственной услуги - в течении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сотрудником ЦОН государственной услуги, вывод на экран формы запроса для оказания государственной услуги и ввод сотрудником ЦОН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течении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- в течении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 - в течении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- в течении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электронных документов (запроса услугополучателя) удостоверенного (подписанного) электронной цифровой подписью (далее – ЭЦП) сотрудника ЦОН через ШЭП в автоматизированном рабочем месте регионального шлюза электронного правительства (далее – АРМ РШЭП) - в течении 1 (одной)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электронных документов в АРМ РШЭП - в течении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 - в течении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7 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- в течении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сотрудника ЦОН результата государственной услуги (уведомление или мотивированный ответ об отказе), сформированной АРМ РШЭП - в течении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ЦОН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10. О</w:t>
      </w:r>
      <w:r>
        <w:rPr>
          <w:rFonts w:ascii="Times New Roman"/>
          <w:b w:val="false"/>
          <w:i w:val="false"/>
          <w:color w:val="000000"/>
          <w:sz w:val="28"/>
        </w:rPr>
        <w:t>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на портале услугополучателей);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 мотивированном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электронных документов (запроса услугополучателя), удостоверенного (подписанного) ЭЦП услугополучателем 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 мотивированном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при оказании государственной услуги через портал,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 и (или) ЦОН и порядка использования информационных систем в процессе оказания государственной услуги приведено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4 приложений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12. Обжалование решений, действий (бездействий) услугодателя ЦОН и (или) их сотрудников по вопросам оказания государственных услуг осуществляется согласно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d0d0d"/>
          <w:sz w:val="28"/>
        </w:rPr>
        <w:t xml:space="preserve"> Стандарта.</w:t>
      </w:r>
    </w:p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детям-инвалидам,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обучающимся на дому"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
описания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(сотрудниками) с указанием длительности каждой</w:t>
      </w:r>
      <w:r>
        <w:br/>
      </w:r>
      <w:r>
        <w:rPr>
          <w:rFonts w:ascii="Times New Roman"/>
          <w:b/>
          <w:i w:val="false"/>
          <w:color w:val="000000"/>
        </w:rPr>
        <w:t>
процедуры (действия) при обращении к услугодателю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677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82677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детям-инвалидам,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обучающимся на дому"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систем, задействованных при</w:t>
      </w:r>
      <w:r>
        <w:br/>
      </w:r>
      <w:r>
        <w:rPr>
          <w:rFonts w:ascii="Times New Roman"/>
          <w:b/>
          <w:i w:val="false"/>
          <w:color w:val="000000"/>
        </w:rPr>
        <w:t>
оказании государственной услуги через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детям-инвалидам,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обучающимся на дому"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систем, задействованных при</w:t>
      </w:r>
      <w:r>
        <w:br/>
      </w:r>
      <w:r>
        <w:rPr>
          <w:rFonts w:ascii="Times New Roman"/>
          <w:b/>
          <w:i w:val="false"/>
          <w:color w:val="000000"/>
        </w:rPr>
        <w:t>
оказании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детям-инвалидам,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обучающимся на дому"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"Назначение материального</w:t>
      </w:r>
      <w:r>
        <w:br/>
      </w:r>
      <w:r>
        <w:rPr>
          <w:rFonts w:ascii="Times New Roman"/>
          <w:b/>
          <w:i w:val="false"/>
          <w:color w:val="000000"/>
        </w:rPr>
        <w:t>
обеспечения детям-инвалидам, обучающимся</w:t>
      </w:r>
      <w:r>
        <w:br/>
      </w:r>
      <w:r>
        <w:rPr>
          <w:rFonts w:ascii="Times New Roman"/>
          <w:b/>
          <w:i w:val="false"/>
          <w:color w:val="000000"/>
        </w:rPr>
        <w:t>
на дому" при обращении услугодателю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614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86614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июля 2014 года № 177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"Присвоение статуса оралмана"</w:t>
      </w:r>
    </w:p>
    <w:bookmarkStart w:name="z136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"Присвоение статуса оралмана"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государственным учреждением "Западно-Казахстанское областное управление координации занятости и социальных программ" (далее – услугодатель) расположенного по адресу: Западно-Казахстанская область, город Уральск, улица Сарайшык, дом 44/2, телефон: 8 (7112) 512866, в соответствии со стандартом государственной услуги "Присвоение статуса оралмана"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Прием заявлений и выдача результатов оказания государственной услуги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услугополучателем услугодателю –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максимально допустимое время ожидания для сдачи пакета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обслуживания услугополучателя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 оказания государственной услуги – выдача услугополучателю (лям) удостоверения (ий) оралмана.</w:t>
      </w:r>
    </w:p>
    <w:bookmarkStart w:name="z13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(сотрудников)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Основанием для начала действия по оказанию государственной услуги является заявление и документы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оформления регистрации заявления проводит проверку данных услугополучателя через электронную базу данных "Оралман" на предмет его регистрации в другой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обнаружения регистрации услугополучателя в другой области регистрация заявления не производится;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 после внесения данных услугополучателя в электронную базу данных "Оралман" сотрудникам услугодателя с момента подачи документов осуществляет прием, регистрирует в журнале регистрации и направляет на резолюцию руководителю услугодателя в течение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прием, регистрация в журнале регистрации и направление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 и направляет начальнику отдела услугодателя для исполнения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начальнику отдела услугодателя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начальник отдела услугодателя рассматривает документы и определяет ответственного исполнителя услугодателя для оказания государственной услуги в течение 1 (одного)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ответственному исполнителю услугодателя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изучает поступившие документы, готовит решение и передает начальнику отдела услугодателя для согласования в течение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решения на согласование начальнику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начальник отдела услугодателя согласовывает решение и передает для подписания руководителю услугодателя в течение 1 (одного)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согласование решения и передача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решение и передает ответственному исполнителю услугодателя в течение 1 (одного)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подписание решения и передача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на основании решения заполняет удостоверение оралмана и передает начальнику отдела услугодателя для согласования в течение 1 (одного)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удостоверения оралмана на согласование начальнику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начальник отдела услугодателя согласовывает удостоверение оралмана и передает для подписания руководителю услугодателя в течение 1 (одного)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согласование удостоверения оралмана и передача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руководитель услугодателя подписывает удостоверение оралмана и передает ответственному исполнителю услугодателя в течение 1 (одного)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подписание удостоверения оралмана и передача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услугодателя регистрирует в журнале учета выдачи удостоверений и выдает удостоверение оралмана услугополучателю в течение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запись в журнале учета выдачи удостоверений и выдача удостоверения оралмана услугополучателю.</w:t>
      </w:r>
    </w:p>
    <w:bookmarkStart w:name="z13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(сотрудников)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"Присвоение статуса оралмана"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взаймодействий структурных подразделений (сотрудников) услугодателя в процессе оказания государственной услуги приведено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лиц, по вопросам оказания государственных услуг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"Присвоение статуса оралмана"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(сотрудниками)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
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"Присвоение статуса оралмана"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"Присвоение статуса оралмана"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7023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header.xml" Type="http://schemas.openxmlformats.org/officeDocument/2006/relationships/header" Id="rId8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