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7f6ea" w14:textId="637f6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лицензии, переоформление, выдача дубликатов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металлов, за исключением деятельности по реализации лома и отходов цветных и черных металлов, образовавшихся у юридических лиц в ходе собственного производства и в результате приобретения имущественного комплекса, в составе которого находились лом и (или) отходы цветных и (или) черных металлов, лицензиатам"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 июля 2014 года № 169. Зарегистрировано Департаментом юстиции Западно-Казахстанской области от 30 июля 2014 года № 3600. Утратило силу постановлением акимата Западно-Казахстанской области от 14 сентября 2015 года № 262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постановлением акимата Западно-Казахстанской области от 14.09.2015 </w:t>
      </w:r>
      <w:r>
        <w:rPr>
          <w:rFonts w:ascii="Times New Roman"/>
          <w:b w:val="false"/>
          <w:i w:val="false"/>
          <w:color w:val="ff0000"/>
          <w:sz w:val="28"/>
        </w:rPr>
        <w:t>№ 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15 апреля 2013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услугах",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лицензии, переоформление, выдача дубликатов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металлов, за исключением деятельности по реализации лома и отходов цветных и черных металлов, образовавшихся у юридических лиц в ходе собственного производства и в результате приобретения имущественного комплекса, в составе которого находились лом и (или) отходы цветных и (или) черных металлов, лицензиатам".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Западно-Казахстанской области Каримова М. 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2014 года № 169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лицензии, переоформление, выдача</w:t>
      </w:r>
      <w:r>
        <w:br/>
      </w:r>
      <w:r>
        <w:rPr>
          <w:rFonts w:ascii="Times New Roman"/>
          <w:b/>
          <w:i w:val="false"/>
          <w:color w:val="000000"/>
        </w:rPr>
        <w:t>дубликатов лицензии на осуществление деятельности по сбору (заготовке),</w:t>
      </w:r>
      <w:r>
        <w:br/>
      </w:r>
      <w:r>
        <w:rPr>
          <w:rFonts w:ascii="Times New Roman"/>
          <w:b/>
          <w:i w:val="false"/>
          <w:color w:val="000000"/>
        </w:rPr>
        <w:t>хранению, переработке и реализации юридическими лицами лома и отходов</w:t>
      </w:r>
      <w:r>
        <w:br/>
      </w:r>
      <w:r>
        <w:rPr>
          <w:rFonts w:ascii="Times New Roman"/>
          <w:b/>
          <w:i w:val="false"/>
          <w:color w:val="000000"/>
        </w:rPr>
        <w:t>цветных и черных металлов, за исключением деятельности по реализации</w:t>
      </w:r>
      <w:r>
        <w:br/>
      </w:r>
      <w:r>
        <w:rPr>
          <w:rFonts w:ascii="Times New Roman"/>
          <w:b/>
          <w:i w:val="false"/>
          <w:color w:val="000000"/>
        </w:rPr>
        <w:t>лома и отходов цветных и черных металлов, образовавшихся у юридических лиц</w:t>
      </w:r>
      <w:r>
        <w:br/>
      </w:r>
      <w:r>
        <w:rPr>
          <w:rFonts w:ascii="Times New Roman"/>
          <w:b/>
          <w:i w:val="false"/>
          <w:color w:val="000000"/>
        </w:rPr>
        <w:t>в ходе собственного производства и в результате приобретения</w:t>
      </w:r>
      <w:r>
        <w:br/>
      </w:r>
      <w:r>
        <w:rPr>
          <w:rFonts w:ascii="Times New Roman"/>
          <w:b/>
          <w:i w:val="false"/>
          <w:color w:val="000000"/>
        </w:rPr>
        <w:t>имущественного комплекса, в составе которого находились лом</w:t>
      </w:r>
      <w:r>
        <w:br/>
      </w:r>
      <w:r>
        <w:rPr>
          <w:rFonts w:ascii="Times New Roman"/>
          <w:b/>
          <w:i w:val="false"/>
          <w:color w:val="000000"/>
        </w:rPr>
        <w:t>и (или) отходы цветных и (или) черных металлов, лицензиатам"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Государственная услуга "Выдача лицензии, переоформление, выдача дубликатов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металлов, за исключением деятельности по реализации лома и отходов цветных и черных металлов, образовавшихся у юридических лиц в ходе собственного производства и в результате приобретения имущественного комплекса, в составе которого находились лом и (или) отходы цветных и (или) черных металлов, лицензиатам"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Государственная услуга осуществляется на основании стандарта государственной услуги "Выдача лицензии, переоформление, выдача дубликатов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металлов, за исключением деятельности по реализации лома и отходов цветных и черных металлов, образовавшихся у юридических лиц в ходе собственного производства и в результате приобретения имущественного комплекса, в составе которого находились лом и (или) отходы цветных и (или) черных металлов, лицензиатам", утвержденного постановлением Правительства Республики Казахстан от 26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155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Министерством индустрии и новых технологий Республики Казахстан в области промышленности и экспортного контроля, внесении изменений в постановления Правительства Республики Казахстан от 11 февраля 2008 года </w:t>
      </w:r>
      <w:r>
        <w:rPr>
          <w:rFonts w:ascii="Times New Roman"/>
          <w:b w:val="false"/>
          <w:i w:val="false"/>
          <w:color w:val="000000"/>
          <w:sz w:val="28"/>
        </w:rPr>
        <w:t>№ 130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выдачи разрешения на транзит продукции" и от 12 марта 2008 года </w:t>
      </w:r>
      <w:r>
        <w:rPr>
          <w:rFonts w:ascii="Times New Roman"/>
          <w:b w:val="false"/>
          <w:i w:val="false"/>
          <w:color w:val="000000"/>
          <w:sz w:val="28"/>
        </w:rPr>
        <w:t>№ 244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оформления гарантийных обязательств импортеров (конечных пользователей) и проверок их исполнения"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услуга оказывается государственным учреждением "Управление предпринимательства и индустриально-инновационного развития Западно-Казахстанской области" (далее – услугодатель) расположенное по адресу Западно-Казахстанская область, город Уральск, улица Х. Чурина, дом 116, в том числе через веб-портал "электронного правительства" www.egov.kz или веб-портал "Е–лицензирование":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Результат оказания государственной услуги - лицензия, переоформление, дубликат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металлов, за исключением деятельности по реализации лома и отходов цветных и черных металлов, образовавшихся у юридических лиц в ходе собственного производства и в результате приобретения имущественного комплекса, в составе которого находились лом и (или) отходы цветных и (или) черных металлов,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услуги: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услуга оказывается на платной основе юридическим лицам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оказании государственной услуги в бюджет по месту нахождения услугополучателя уплачивается лицензионный сбор за право занятия отдельными видами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 выдачу лицензии на право занятия данным видом деятельности – 10 месячных расчетных показателей (далее – МРП);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 переоформление лицензии – 10 % от ставки при выдаче лицензии, но не более 4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за выдачу дубликата лицензии – 100 % от ставки при выдаче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Оплата лицензионного сбора осуществляется в наличной и безналичной форме через банки второго уровня и организации, осуществляющие отдельные виды банковских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подачи электронного запроса на получение государственной услуги через портал, оплата может осуществляться через платежный шлюз "электронного правительства" (далее – ПШЭП) или через банки второго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(сотрудников)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Основанием для начала процедуры (действия) по оказанию государственной услуги услугополучателю является заявление установленной формы для юридического лица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заявление в произвольной форме, запрос в форме электронного документа, удостоверенного электронной цифровой подписью (далее – ЭЦП) услугополучателя, с приложением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документы).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Содержание каждой процедуры (действия), входящей в состав процесса оказания государственной услуги, длительность его выполнения и результат: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выдаче и переоформлении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специалист канцелярии услугодателя с момента подачи документов услугополучателем осуществляет прием и их регистрацию в течение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- направляет документы на резолюцию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в течение 1 рабочего дня ознакамливается с документами и определяет ответственного исполнителя услугодателя для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- направляет документы необходимые для оказания государственной услуги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в течение 13 рабочих дней рассматривает поступившие документы, осуществляет проверку полноты документов и готовит лицензию, переоформление, либо мотивированный ответ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направляет лицензию, переоформление, либо мотивированный ответ об отказе в оказании государственной услуги на подпись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руководитель услугодателя рассматривает лицензию, переоформление, либо мотивированный ответ об отказе в оказании государственной услуги в течение 1 рабочего дня и подписывает.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- направляет подписанную лицензию, переоформление, либо мотивированный ответ об отказе в оказании государственной услуги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ответственный исполнитель услугодателя в течение 15 минут регистрирует подписанную лицензию, переоформление, либо мотивированный ответ об отказе в оказании государственной услуги и выдает услугополучателю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- выдает услугополучателю лицензию, переоформление, либо мотивированный ответ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выдаче дубликата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специалист канцелярии услугодателя с момента подачи документов услугополучателем осуществляет прием и их регистрацию в течение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- направляет документы на резолюцию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в течение 4 часов ознакамливается с документами и определяет ответственного исполнителя услугодателя для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- направляет документы необходимые для оказания государственной услуги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в течение 1 рабочего дня рассматривает поступившие документы, осуществляет проверку полноты документов и готовит дубликат лицензии, либо мотивированный ответ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направляет дубликат лицензии, либо мотивированный ответ об отказе в оказании государственной услуги на подпись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руководитель услугодателя рассматривает дубликат лицензии, либо мотивированный ответ об отказе в оказании государственной услуги в течение 4 часов и подписывает.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- направляет подписанный дубликат лицензии, либо мотивированный ответ об отказе в оказании государственной услуги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ответственный исполнитель услугодателя в течение 15 минут регистрирует подписанный дубликат лицензии, либо мотивированный ответ об отказе в оказании государственной услуги и выдает услугополучателю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- выдает услугополучателю дубликат лицензии, либо мотивированный ответ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6. Перечень структурных подразделений, (сотрудников)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Описание последовательности процедур (действий) между структурными подразделениями (сотрудниками) с указанием длительности каждой процедуры (действия)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"Выдача лицензии, переоформление, выдача дубликатов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металлов, за исключением деятельности по реализации лома и отходов цветных и черных металлов, образовавшихся у юридических лиц в ходе собственного производства и в результате приобретения имущественного комплекса, в составе которого находились лом и (или) отходы цветных и (или) черных металлов, лицензиатам" (далее –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</w:t>
      </w:r>
      <w:r>
        <w:br/>
      </w:r>
      <w:r>
        <w:rPr>
          <w:rFonts w:ascii="Times New Roman"/>
          <w:b/>
          <w:i w:val="false"/>
          <w:color w:val="000000"/>
        </w:rPr>
        <w:t>иными услугодателями, 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8. Государственная услуга через центр обслуживания населения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Описание порядка обращения и последовательности процедур (действий)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услогополучатель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процесс 1 – прикрепление в интернет-браузере компьютера услугополучателя регистрационного свидетельства ЭЦП, процесс ввода услугополучателем пароля (процесс авторизации) на портал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условие 1 – проверка на портале подлинности данных о зарегистрированном услугополучателе через логин (бизнес идентификационный номер (далее – 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процесс 3 – выбор услугополучателем государственной услуги, указанной в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процесс 4 – оплата государственной услуги на ПШЭП, а затем эта информация поступает в информационную систему государственная база данных "Е-лицензирование" (далее - ИС ГБД "Е-лицензирование");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условие 2 – проверка в ИС ГБД "Е-лицензирование" факта оплаты за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процесс 5 – формирование сообщения об отказе в запрашиваемой государственной услуге, в связи с отсутствием оплаты за оказание государственной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процесс 6 -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условие 3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БИН указанным в запросе и 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процесс 7 – формирование сообщения об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процесс 8 –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процесс 9 – регистрация электронного документа (запроса услугополучателя) в ИС ГБД "Е-лицензирование" и обработка запроса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условие 4 – проверка услугодателем соответствия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процесс 10 – формирование сообщения об отказе в запрашиваемой государственной услуге в связи с имеющимися нарушениями в данных услугополучателя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процесс 11 – получение услугополучателем результата государственной услуги (электронная лицензия), сформированной порталом.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Диаграмма функционального взаимодействия информационных систем, задействованных в оказании государственной услуги, в графической форме через портал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 Описание порядка обращения и последовательности процедур (действий) при оказании государственной услуги через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процесс 1 – ввод ответственным исполнителем услугодателя логина и пароля (процесс авторизации) в ИС ГБД "Е-лицензирование"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условие 1 – проверка в ИС ГБД "Е-лицензирование" подлинности данных о зарегистрированном ответственном исполнителе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процесс 2 – формирование ИС ГБД "Е-лицензирование" сообщения об отказе в авторизации в связи с имеющимися нарушениями в данных ответственного исполнителя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процесс 3 – выбор ответственным исполнителем услугодателя государственной услуги, указанной в Регламенте, вывод на экран формы запроса для оказания государственной услуги и ввод ответственным исполнителем услугодателя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доверенности-данные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процесс 4 – направление запроса через шлюз "электронного правительства" (далее – ШЭП) в государственную базу данных "Юридические лица" (далее – ГБД ЮЛ)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условие 2 – проверка наличия данных услугополучателя в ГБД ЮЛ,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процесс 5 – формирование сообщения о невозможности получения данных в связи с отсутствием данных услугополучателя в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процесс 6 – заполнение формы запроса в части отметки о наличии документов в бумажной форме и сканирование ответственным исполнителем услугодателя необходимых документов, предоставленных услугополучателем,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процесс 7 – регистрация запроса в ИС ГБД "Е-лицензирование" и обработка государственной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условие 3 – проверка услугодателем соответствия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процесс 8 – формирование сообщения об отказе в запрашиваемой государственной услуге в связи с имеющимися нарушениями в данных услугополучателя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процесс 9 – получение услугополучателем результата государственной услуги сформированной ИС ГБД "Е-лицензирование".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Обжалование решений, действий (бездействий) услугодателя и (или) их должностных лиц по вопросам оказания государственной услуги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раздела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лицензии, переоформление,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дубликатов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сбору (заготовке), хранению,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переработке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юридическими лицами лома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отходов цветных и черных металлов,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реализации лома и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цветных и черных металлов,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образовавшихся у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 в ходе собственного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и в результате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приобретения имущественного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комплекса, в составе которого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находились лом и (или) отходы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цветных и (или) черных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металлов, лицензиатам"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</w:t>
      </w:r>
      <w:r>
        <w:br/>
      </w:r>
      <w:r>
        <w:rPr>
          <w:rFonts w:ascii="Times New Roman"/>
          <w:b/>
          <w:i w:val="false"/>
          <w:color w:val="000000"/>
        </w:rPr>
        <w:t>(действий) между структурными подразделениями</w:t>
      </w:r>
      <w:r>
        <w:br/>
      </w:r>
      <w:r>
        <w:rPr>
          <w:rFonts w:ascii="Times New Roman"/>
          <w:b/>
          <w:i w:val="false"/>
          <w:color w:val="000000"/>
        </w:rPr>
        <w:t>(работниками) с указанием длительности</w:t>
      </w:r>
      <w:r>
        <w:br/>
      </w:r>
      <w:r>
        <w:rPr>
          <w:rFonts w:ascii="Times New Roman"/>
          <w:b/>
          <w:i w:val="false"/>
          <w:color w:val="000000"/>
        </w:rPr>
        <w:t>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918200" cy="576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18200" cy="576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лицензии, переоформление,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дубликатов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сбору (заготовке), хранению,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переработке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юридическими лицами лома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отходов цветных и черных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металлов,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реализации лома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отходов цветных и черных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металлов, образовавшихся 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 в ходе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собственного производства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результате приобретения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имущественного комплекса,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составе которого находились лом и (или) отходы цветных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черных металлов,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лицензиатам"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</w:t>
      </w:r>
      <w:r>
        <w:br/>
      </w:r>
      <w:r>
        <w:rPr>
          <w:rFonts w:ascii="Times New Roman"/>
          <w:b/>
          <w:i w:val="false"/>
          <w:color w:val="000000"/>
        </w:rPr>
        <w:t>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систем, задействованных</w:t>
      </w:r>
      <w:r>
        <w:br/>
      </w:r>
      <w:r>
        <w:rPr>
          <w:rFonts w:ascii="Times New Roman"/>
          <w:b/>
          <w:i w:val="false"/>
          <w:color w:val="000000"/>
        </w:rPr>
        <w:t>в оказании государственной услуги,</w:t>
      </w:r>
      <w:r>
        <w:br/>
      </w:r>
      <w:r>
        <w:rPr>
          <w:rFonts w:ascii="Times New Roman"/>
          <w:b/>
          <w:i w:val="false"/>
          <w:color w:val="000000"/>
        </w:rPr>
        <w:t>в графической форме через портал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85100" cy="391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8510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лицензии, переоформление,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дубликатов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сбору (заготовке), хранению,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переработке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юридическими лицами лома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отходов цветных и черных металлов,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реализации лома и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цветных и черных металлов,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образовавшихся у юридических лиц в ходе собственного производства и в результате приобретения имущественного комплекса, в составе которого находились лом и (или) отходы цветных и (или) черных металлов, лицензиатам"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лицензии, переоформление,</w:t>
      </w:r>
      <w:r>
        <w:br/>
      </w:r>
      <w:r>
        <w:rPr>
          <w:rFonts w:ascii="Times New Roman"/>
          <w:b/>
          <w:i w:val="false"/>
          <w:color w:val="000000"/>
        </w:rPr>
        <w:t>выдача дубликатов лицензии на осуществление</w:t>
      </w:r>
      <w:r>
        <w:br/>
      </w:r>
      <w:r>
        <w:rPr>
          <w:rFonts w:ascii="Times New Roman"/>
          <w:b/>
          <w:i w:val="false"/>
          <w:color w:val="000000"/>
        </w:rPr>
        <w:t>деятельности по сбору (заготовке),</w:t>
      </w:r>
      <w:r>
        <w:br/>
      </w:r>
      <w:r>
        <w:rPr>
          <w:rFonts w:ascii="Times New Roman"/>
          <w:b/>
          <w:i w:val="false"/>
          <w:color w:val="000000"/>
        </w:rPr>
        <w:t>хранению, переработке и реализации</w:t>
      </w:r>
      <w:r>
        <w:br/>
      </w:r>
      <w:r>
        <w:rPr>
          <w:rFonts w:ascii="Times New Roman"/>
          <w:b/>
          <w:i w:val="false"/>
          <w:color w:val="000000"/>
        </w:rPr>
        <w:t>юридическими лицами лома и отходов</w:t>
      </w:r>
      <w:r>
        <w:br/>
      </w:r>
      <w:r>
        <w:rPr>
          <w:rFonts w:ascii="Times New Roman"/>
          <w:b/>
          <w:i w:val="false"/>
          <w:color w:val="000000"/>
        </w:rPr>
        <w:t>цветных и черных металлов, за исключением</w:t>
      </w:r>
      <w:r>
        <w:br/>
      </w:r>
      <w:r>
        <w:rPr>
          <w:rFonts w:ascii="Times New Roman"/>
          <w:b/>
          <w:i w:val="false"/>
          <w:color w:val="000000"/>
        </w:rPr>
        <w:t>деятельности по реализации лома и отходов</w:t>
      </w:r>
      <w:r>
        <w:br/>
      </w:r>
      <w:r>
        <w:rPr>
          <w:rFonts w:ascii="Times New Roman"/>
          <w:b/>
          <w:i w:val="false"/>
          <w:color w:val="000000"/>
        </w:rPr>
        <w:t>цветных и черных металлов, образовавшихся</w:t>
      </w:r>
      <w:r>
        <w:br/>
      </w:r>
      <w:r>
        <w:rPr>
          <w:rFonts w:ascii="Times New Roman"/>
          <w:b/>
          <w:i w:val="false"/>
          <w:color w:val="000000"/>
        </w:rPr>
        <w:t>у юридических лиц в ходе собственного</w:t>
      </w:r>
      <w:r>
        <w:br/>
      </w:r>
      <w:r>
        <w:rPr>
          <w:rFonts w:ascii="Times New Roman"/>
          <w:b/>
          <w:i w:val="false"/>
          <w:color w:val="000000"/>
        </w:rPr>
        <w:t>производства и в результате приобретения</w:t>
      </w:r>
      <w:r>
        <w:br/>
      </w:r>
      <w:r>
        <w:rPr>
          <w:rFonts w:ascii="Times New Roman"/>
          <w:b/>
          <w:i w:val="false"/>
          <w:color w:val="000000"/>
        </w:rPr>
        <w:t>имущественного комплекса, в составе которого</w:t>
      </w:r>
      <w:r>
        <w:br/>
      </w:r>
      <w:r>
        <w:rPr>
          <w:rFonts w:ascii="Times New Roman"/>
          <w:b/>
          <w:i w:val="false"/>
          <w:color w:val="000000"/>
        </w:rPr>
        <w:t>находились лом и (или) отходы цветных и</w:t>
      </w:r>
      <w:r>
        <w:br/>
      </w:r>
      <w:r>
        <w:rPr>
          <w:rFonts w:ascii="Times New Roman"/>
          <w:b/>
          <w:i w:val="false"/>
          <w:color w:val="000000"/>
        </w:rPr>
        <w:t>(или) черных металлов, лицензиатам"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553200" cy="632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53200" cy="632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