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9bc9" w14:textId="29d9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N 170. Зарегистрировано Департаментом юстиции Западно-Казахстанской области от 30 июля 2014 года N 3599. Утратило силу - постановлением акимата Западно-Казахстанской области от 4 августа 2015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170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"Вызов врача на дом"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медицинскими организациями, оказывающими первичную медико-санитарную помощь (далее - ПМСП)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 в соответствии со стандартом государственной услуги "Вызов врача на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– запись в журнале регистрации вызовов услугодателя (далее - журнал), затем устный ответ с указанием даты, времени посещения врача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вызове врача на дом (в электронном виде)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подписанной электронной цифровой подписью (далее - ЭЦП) услугодателя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услугополучателю на дому оказывается медицинская помощь в установленное время в день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субботу (понедельник – пятница с 8-00 до 20-00 часов без перерыва, в субботу с 9-00 до 14-00 часов) кроме выходных (воскресенье)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или его представителя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предоставляет документ, удостоверяющий личность (для лиц, не достигших шестнадцатилетнего возраста - свидетельство о рождении) (далее - документ) медицинскому регистратору (далее -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проверяет наличие прикрепления к услугодателю, согласно регистра прикрепленного населения (далее - РПН),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прикрепления к услугодателю, регистратор производит запись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регистратор в устной форме предоставляет информацию о дате и времени посещения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сообщает устно услугополучателю информацию о дате и времени посещения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на получение государственной услуги принимается за 2 часа до окончания работы услугодателя (до 18-00 часов в рабочие дни, до 12-00 часов в субботу);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предоставляет информацию о личных данных в устной форме для идентификации фамилию, имя, отчество (далее - ФИО), индивидуальный идентификационный номер (далее - ИИН), адрес проживания, домашний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проверяет наличие прикрепления к услугодателю согласно РПН,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прикрепления к услугодателю, регистратор производит запись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регистратор в устной форме предоставляет информацию о дате и времени посещения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сообщает устно услугополучателю информацию о дате и времени посещения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на получение государственной услуги принимается за 2 часа до окончания работы услугодателя (до 18-00 часов в рабочие дни, до 12-00 часов в субботу);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заполняет запрос на портале в форме электронного документа, подписанного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проверяет наличие прикрепления к услугодателю,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прикрепления, регистратор производит запись в журнале, формирует справку (подтверждение) в электронном виде, подписанной ЭЦП услугодателя,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 формирует мотивированный отказ в электронном виде,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справки о вызове врача на дом либо мотивированный отказ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на получение государственной услуги принимается за 2 часа до окончания работы услугодателя (до 18-00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регистратура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сопровождается блок-схемой прохождения каждого действия (процедуры) с указанием длительности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"Вызов врача на дом"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справки о мотивированном отказе в оказании государственной услуги при отсутствии прикрепления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запрос на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отправка запроса, подписанного ЭЦП услугополучателя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условие 3 – проверка поступивших данных на портале и оформление справки подтверждения;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9 - результатом оказания государственной услуги является формирование порталом справки о регистрации запроса вызова врача на дом (ФИО врача, время/дата посещения, дополнительная информация)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Государственная услуга "Запись на прием к врачу"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медицинскими организациями, оказывающими первичную медико-санитарную помощь (далее – ПМСП)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 в соответствии со стандартом государственной услуги "Запись на прием к врачу",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к услугодателю – запись в журнале предварительной записи на прием к врачу услугодателя (далее - журнал) и затем устный ответ с указанием даты, времени приема врача в соответствии с графиком приема врачей (далее - график)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записи на прием к врачу либо мотивированный отказ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подписанный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 – с понедельника по субботу (понедельник – пятница с 8-00 до 20-00 часов без перерыва, в субботу с 9-00 до 14-00 часов) кроме выходных (воскресенье)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или его представителя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предоставляет документ, удостоверяющий личность (для лиц, не достигших шестнадцатилетнего возраста - свидетельство о рождении) (далее – документ) медицинскому регистратору (далее –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проверяет наличие прикрепления к услугодателю, согласно регистра прикрепленного населения (далее - РПН),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 к услугодателю,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регистратор в устной форме предоставляет информацию о дате и времени приема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предоставляет информацию о личных данных в устной форме для идентификации фамилию, имя, отчество (далее - ФИО), индивидуальный идентификационный номер (далее - ИИН), адрес проживания, домашний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проверяет наличие прикрепления к услугодателю согласно РПН,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 к услугодателю, услугополучатель получает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регистратор в устной форме предоставляет информацию о дате и времени приема врача,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заполняет запрос на портале в форме электронного документа, подписанного ЭЦП услугополучателя, согласно приложению 2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проверяет наличие прикрепления к услугодателю,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прикрепления, регистратор производит запись в журнале, формирует справку (подтверждение) в электронном виде, подписанной ЭЦП услугодателя,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прикрепления регистратор формирует мотивированный отказ в электронном виде,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справки о записи на прием к врачу либо мотивированный отказ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на получение государственной услуги принимается за 2 часа до окончания работы услугодателя (до 18-00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регистратура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прохождения каждого действия (процедуры) с указанием длительности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"Запись на прием к врачу"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ИИН и пароля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справки о мотивированном отказе в оказании государственной услуги при отсутствии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запрос на электронную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отправка запроса, подписанного ЭЦП услугополучателя в портале на узел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условие 3 - проверка поступивших данных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9 - результатом оказания государственной услуги является справка о регистрации записи на прием к врачу (ФИО врача, номер кабинета, время/дата посещения, дополнительная информация),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170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туберкулезного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туберкулезного диспансера"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 в соответствии со стандартом государственной услуги "Выдача справки с туберкулезного диспансера",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туберкулезного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справка),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журнал)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платной основе физическим лицам (далее - услугополучатель). Стоимость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определяется услугодателем и размещается на интернет-ресурсе услугодателя либо в помещениях услугодателя. Оплата производится как наличными,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График работы услугодателя – с понедельника по пятницу с 8-00 до 18-00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регистратор проверяет наличие документов, не более 20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(для лиц, не достигших шестнадцатилетнего возраста свидетельство о рождении) (далее –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 или флюорографические снимки с заключением рентгенолога, выполненные в течение последних 12 месяцев, а для лиц, устраивающихся на работу в медицинские организации, детские дошкольные и школьные организации – не позднее 1 месяца (далее – рентген);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документа и рентгена регистратор регистрирует обращение в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документа или рентгена,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к врачу-фтизиатру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 сверяет данные услугополучателя с базой "Национального регистра больных туберкулезом Республики Казахстан" (далее – база данных),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данных услугополучателя в базе данных,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кассу,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принимает оплату и выдает фискальный чек (далее - чек),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к врачу-фтизиатру;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врач-фтизиатр заполняет cправку, подписывает и ставит личную печать,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услугополучателю cправки.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кабинет врача-фтизиатра;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сопровождается блок-схемой прохождения каждого действия (процедуры) с указанием длительности каждой процедуры (действия)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туберкулезного диспансера"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с туберкулезного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170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</w:t>
      </w:r>
      <w:r>
        <w:br/>
      </w:r>
      <w:r>
        <w:rPr>
          <w:rFonts w:ascii="Times New Roman"/>
          <w:b/>
          <w:i w:val="false"/>
          <w:color w:val="000000"/>
        </w:rPr>
        <w:t>психоневрологического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психоневрологического диспансера"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коммунальным казенным предприятием "Областной центр психического здоровья" управления здравоохранения акимата Западно-Казахстанской области (далее - ОЦПЗ) и медицинскими организациями, оказывающими первичную медико-санитарную помощь (далее - ПМСП), где по штатному расписанию предусмотрен врач-психиатр (далее - услугодатели) в соответствии со cтандартом государственной услуги "Выдача справки с психоневрологического диспансера",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психоневрологического диспансера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врачом-психиатром и медицинским регистратором (далее – регистратор),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журнал),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платной основе физическим лицам (далее – услугополучатели). Стоимость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определяется услугодателем и размещается на интернет-ресурсе услугодателя либо в помещениях услугодателя. Оплата производится как наличными,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График работы услугодателя – с понедельника по пятницу с 9-00 - 17-00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ОЦПЗ: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регистратор регистрирует обращение услугополучателя в журнале, при условии предъявления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документ), проверяет состоит ли на учете по базе данных лиц, состоящих на учете в ОЦПЗ (далее – база данных), заполняет анкету и регистрирует справку в журнале,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документа или наличия данных услугополучателя в базе данных,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кассу для оплаты услуги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кассир принимает оплату, выдает фискальный чек,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врач-психиатр производит осмотр услугополучателя, заполняет справку, ставит подпись и личную печать,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ПМСП: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регистратор регистрирует обращение услугополучателя в журнале, при условии предъявления документа, заполняет анкету и регистрирует справку в журнале,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документа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услугополучателя в кабинет врача-психиатра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 производит осмотр услугополучателя, проверяет по базе данных, состоит ли на учете услугополучатель,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данных услугополучателя в базе данных,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кассу для оплаты услуги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принимает оплату, выдает фискальный чек,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врач-психиатр заполняет справку, ставит подпись и личную печать и выдает справку,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прохождения каждого действия (процедуры) с указанием длительности каждой процедуры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"Выдача справки с психоневрологического диспансера"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ОЦПЗ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ПМСП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с психоневрологического диспансера" ОЦПЗ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с психоневрологического диспансера" ПМСП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170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</w:t>
      </w:r>
      <w:r>
        <w:br/>
      </w:r>
      <w:r>
        <w:rPr>
          <w:rFonts w:ascii="Times New Roman"/>
          <w:b/>
          <w:i w:val="false"/>
          <w:color w:val="000000"/>
        </w:rPr>
        <w:t>наркологического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наркологического диспансера"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коммунальным казенным предприятием "Областной наркологический диспансер" управления здравоохранения акимата Западно-Казахстанской области (далее - ОНД) и медицинскими организациями, оказывающими первичную медико-санитарную помощь (далее - ПМСП), где по штатному расписанию предусмотрен врач-нарколог (далее - услугодатели) в соответствии со стандартом государственной услуги "Выдача справки с наркологического диспансера"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с наркологического диспансера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врачом-наркологом и медицинским регистратором (далее – регистратор),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журнал) (далее - справка)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платной основе физическим лицам (далее - услугополучатель). Стоимость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определяется услугодателем и размещается на интернет-ресурсе услугодателя либо в помещениях услугодателя. Оплата производится как наличными,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График работы услугодателя – с понедельника по пятницу с 9-00 до 17-00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регистратор регистрирует обращение услугополучателя в базе обращений, при условии предъявления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документ), заполняет анкету и регистрирует справку в журнале,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документа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услугополучателя в кабинет врача-нарколога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 производит визуальный осмотр услугополучателя, проверяет по базе данных наркологического учета (далее – база данных),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данных услугополучателя в базе данных,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кассу для оплаты услуги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кассир принимает оплату, выдает фискальный чек,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услугополучателя в 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врач-нарколог заполняет справку, ставит подпись и личную печать,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врач-нарколог выдает услугополучателю справку и направляет в регистратуру;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регистратор ставит свою подпись и печать услугодателя на справке,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касса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прохождения каждого действия (процедуры) с указанием длительности каждой процедуры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наркологического диспансера"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>с наркологического диспансера"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