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70c5" w14:textId="fce7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ведения бухгалтерского учета, срока составления и представления аудиторского отчета, публикации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2014 года № 255. Зарегистрировано в Министерстве юстиции Республики Казахстан 10 февраля 2015 года № 10208.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в которые вносятся изменения по вопросам ведения бухгалтерского учета, срока составления и представления аудиторского отчета, публикации финансовой отчетности.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255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 в которые вносятся изменения по вопросам ведения бухгалтерского учета, срока составления и представления аудиторского отчета, публикации финансовой отчетности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(зарегистрированное в Реестре государственной регистрации нормативных правовых актов под № 5348, опубликованное 12 декабря 2008 года в Собрании актов центральных исполнительных и иных центральных государственных органов Республики Казахстан № 12) следующие изменения: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отдельных субъектов финансового рынка Республики Казахстан, утвержденном указанным постановлением: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параграфе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3020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"3020 Краткосрочные займы, полученные от организаций, осуществляющих отдельные виды банковских операций без лицензии Национального Банка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параграфе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4020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"4020 Долгосрочные займы, полученные от организаций, осуществляющих отдельные виды банковских операций, без лицензии Национального Банка Республики Казахстан";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3020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"3020 "Краткосрочные займы, полученные от организаций, осуществляющих отдельные виды банковских операций без лицензии Национального Банка Республики Казахстан" (пассивный).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займов, полученных от организаций, осуществляющих отдельные виды банковских операций без лицензии Национального Банка Республики Казахстан, со сроком погашения до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краткосрочных займов, полученных от организации, осуществляющей отдельные виды банковских операций без лицензии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сумм, полученных краткосрочных займов при их погашении организацией.";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4020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"4020 "Долгосрочные займы, полученные от организаций, осуществляющих отдельные виды банковских операций без лицензии Национального Банка Республики Казахстан" (пассивный).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займов, полученных от организаций, осуществляющих отдельные виды банковских операций без лицензии Национального Банка Республики Казахстан, со сроком погашения более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долгосрочных займов, полученных от организации, осуществляющей отдельные виды банковских операций без лицензии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сумм, полученных долгосрочных займов при их погашении организацией.".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13.09.2019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Агентства РК по регулированию и развитию финансового рынка от 30.04.2026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