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2973" w14:textId="8af2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освобождения ликвидационных комиссий принудительно ликвидируемых банков, страховых (перестраховочных) организаций и Требований, предъявляемых к председателю и членам ликвидационной комиссии принудительно ликвидируемых банка,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октября 2014 года № 190. Зарегистрировано в Министерстве юстиции Республики Казахстан 9 декабря 2014 года № 9945. Утратило силу постановлением Правления Агентства Республики Казахстан по регулированию и развитию финансового рынка от 25 мая 2020 года № 57.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25.05.2020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Сноска. Заголовок приказа в редакции постановления Правления Национального Банка РК от 26.09.2016 </w:t>
      </w:r>
      <w:r>
        <w:rPr>
          <w:rFonts w:ascii="Times New Roman"/>
          <w:b w:val="false"/>
          <w:i w:val="false"/>
          <w:color w:val="ff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Правление Национального Банка Республики Казахстан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назначения и освобождения ликвидационных комиссий принудительно ликвидируемых банков, страховых (перестраховочных)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Требования, предъявляемые к председателю и членам ликвидационной комиссии принудительно ликвидируемых банка, страховой (перестраховочной)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Национального Банка РК от 26.09.2016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утратившими силу следующие нормативные правовые акты Республики Казахстан:</w:t>
      </w:r>
    </w:p>
    <w:bookmarkEnd w:id="2"/>
    <w:bookmarkStart w:name="z40"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февраля 2013 года № 71 "Об утверждении Правил назначения и освобождения ликвидационной комиссии принудительно ликвидируемых банка, страховой (перестраховочной) организации и требований, предъявляемых к председателю и членам ликвидационной комиссии" (зарегистрированное в Реестре государственной регистрации нормативных правовых актов под № 8411, опубликованное 21 июня 2013 года в газете "Юридическая газета" № 91 (2466);</w:t>
      </w:r>
    </w:p>
    <w:bookmarkEnd w:id="3"/>
    <w:bookmarkStart w:name="z41"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Перечня нормативных правовых актов Республики Казахстан по вопросам контроля и надзора финансовых организаций, в которые вносятся изменения, утвержденного постановлением Правления Национального Банка Республики Казахстан от 27 августа 2013 года № 212 "О внесении изменений в некоторые нормативные правовые акты Республики Казахстан по вопросам контроля и надзора финансовых организаций" (зарегистрированным в Реестре государственной регистрации нормативных правовых актов под № 8805, опубликованным 28 ноября 2013 года в газете "Юридическая газета" № 180 (2555).</w:t>
      </w:r>
    </w:p>
    <w:bookmarkEnd w:id="4"/>
    <w:bookmarkStart w:name="z4"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октября 2014 года № 190 </w:t>
            </w:r>
          </w:p>
        </w:tc>
      </w:tr>
    </w:tbl>
    <w:bookmarkStart w:name="z6" w:id="6"/>
    <w:p>
      <w:pPr>
        <w:spacing w:after="0"/>
        <w:ind w:left="0"/>
        <w:jc w:val="left"/>
      </w:pPr>
      <w:r>
        <w:rPr>
          <w:rFonts w:ascii="Times New Roman"/>
          <w:b/>
          <w:i w:val="false"/>
          <w:color w:val="000000"/>
        </w:rPr>
        <w:t xml:space="preserve"> Правила</w:t>
      </w:r>
      <w:r>
        <w:br/>
      </w:r>
      <w:r>
        <w:rPr>
          <w:rFonts w:ascii="Times New Roman"/>
          <w:b/>
          <w:i w:val="false"/>
          <w:color w:val="000000"/>
        </w:rPr>
        <w:t>назначения и освобождения ликвидационных комиссий принудительно</w:t>
      </w:r>
      <w:r>
        <w:br/>
      </w:r>
      <w:r>
        <w:rPr>
          <w:rFonts w:ascii="Times New Roman"/>
          <w:b/>
          <w:i w:val="false"/>
          <w:color w:val="000000"/>
        </w:rPr>
        <w:t>ликвидируемых банков, страховых (перестраховочных) организаций</w:t>
      </w:r>
    </w:p>
    <w:bookmarkEnd w:id="6"/>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26.09.2016 </w:t>
      </w:r>
      <w:r>
        <w:rPr>
          <w:rFonts w:ascii="Times New Roman"/>
          <w:b w:val="false"/>
          <w:i w:val="false"/>
          <w:color w:val="ff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Настоящие Правила назначения и освобождения ликвидационных комиссий принудительно ликвидируемых банков, страховых (перестраховочных) организаций (далее -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и определяют порядок назначения и освобождения Национальным Банком Республики Казахстан (далее - уполномоченный орган) председателя и членов ликвидационных комиссий принудительно ликвидируемых банков второго уровня, страховых (перестраховочных) организаций (далее - финансовая организация).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26.09.2016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7"/>
    <w:p>
      <w:pPr>
        <w:spacing w:after="0"/>
        <w:ind w:left="0"/>
        <w:jc w:val="left"/>
      </w:pPr>
      <w:r>
        <w:rPr>
          <w:rFonts w:ascii="Times New Roman"/>
          <w:b/>
          <w:i w:val="false"/>
          <w:color w:val="000000"/>
        </w:rPr>
        <w:t xml:space="preserve">  1. Общие положения</w:t>
      </w:r>
    </w:p>
    <w:bookmarkEnd w:id="7"/>
    <w:bookmarkStart w:name="z8" w:id="8"/>
    <w:p>
      <w:pPr>
        <w:spacing w:after="0"/>
        <w:ind w:left="0"/>
        <w:jc w:val="both"/>
      </w:pPr>
      <w:r>
        <w:rPr>
          <w:rFonts w:ascii="Times New Roman"/>
          <w:b w:val="false"/>
          <w:i w:val="false"/>
          <w:color w:val="000000"/>
          <w:sz w:val="28"/>
        </w:rPr>
        <w:t xml:space="preserve">
      1. Председатель и члены ликвидационной комиссии принудительно ликвидируемой финансовой организации назначаются из числа кандидатов, представивших документы для назначения председателем или членом ликвидационной комиссии принудительно ликвидируемой финансовой организации (далее - кандидат) и соответствующих </w:t>
      </w:r>
      <w:r>
        <w:rPr>
          <w:rFonts w:ascii="Times New Roman"/>
          <w:b w:val="false"/>
          <w:i w:val="false"/>
          <w:color w:val="000000"/>
          <w:sz w:val="28"/>
        </w:rPr>
        <w:t>Требованиям</w:t>
      </w:r>
      <w:r>
        <w:rPr>
          <w:rFonts w:ascii="Times New Roman"/>
          <w:b w:val="false"/>
          <w:i w:val="false"/>
          <w:color w:val="000000"/>
          <w:sz w:val="28"/>
        </w:rPr>
        <w:t>, предъявляемым к председателю и членам ликвидационной комиссии принудительно ликвидируемых банка, страховой (перестраховочной) организации (далее – Требования), и (или) из числа работников уполномоченного органа.</w:t>
      </w:r>
    </w:p>
    <w:bookmarkEnd w:id="8"/>
    <w:bookmarkStart w:name="z9" w:id="9"/>
    <w:p>
      <w:pPr>
        <w:spacing w:after="0"/>
        <w:ind w:left="0"/>
        <w:jc w:val="both"/>
      </w:pPr>
      <w:r>
        <w:rPr>
          <w:rFonts w:ascii="Times New Roman"/>
          <w:b w:val="false"/>
          <w:i w:val="false"/>
          <w:color w:val="000000"/>
          <w:sz w:val="28"/>
        </w:rPr>
        <w:t xml:space="preserve">
      2. Председатель и члены ликвидационной комиссии принудительно ликвидируемой финансовой организации, не являющиеся работниками уполномоченного органа, соответствуют </w:t>
      </w:r>
      <w:r>
        <w:rPr>
          <w:rFonts w:ascii="Times New Roman"/>
          <w:b w:val="false"/>
          <w:i w:val="false"/>
          <w:color w:val="000000"/>
          <w:sz w:val="28"/>
        </w:rPr>
        <w:t>Требованиям</w:t>
      </w:r>
      <w:r>
        <w:rPr>
          <w:rFonts w:ascii="Times New Roman"/>
          <w:b w:val="false"/>
          <w:i w:val="false"/>
          <w:color w:val="000000"/>
          <w:sz w:val="28"/>
        </w:rPr>
        <w:t xml:space="preserve"> в течение всего периода деятельности ликвидационной комиссии принудительно ликвидируемой финансовой организации.</w:t>
      </w:r>
    </w:p>
    <w:bookmarkEnd w:id="9"/>
    <w:bookmarkStart w:name="z10" w:id="10"/>
    <w:p>
      <w:pPr>
        <w:spacing w:after="0"/>
        <w:ind w:left="0"/>
        <w:jc w:val="both"/>
      </w:pPr>
      <w:r>
        <w:rPr>
          <w:rFonts w:ascii="Times New Roman"/>
          <w:b w:val="false"/>
          <w:i w:val="false"/>
          <w:color w:val="000000"/>
          <w:sz w:val="28"/>
        </w:rPr>
        <w:t>
      3. Председатель и члены ликвидационной комиссии принудительно ликвидируемой финансовой организации назначаются из числа работников уполномоченного органа в случаях:</w:t>
      </w:r>
    </w:p>
    <w:bookmarkEnd w:id="10"/>
    <w:p>
      <w:pPr>
        <w:spacing w:after="0"/>
        <w:ind w:left="0"/>
        <w:jc w:val="both"/>
      </w:pPr>
      <w:r>
        <w:rPr>
          <w:rFonts w:ascii="Times New Roman"/>
          <w:b w:val="false"/>
          <w:i w:val="false"/>
          <w:color w:val="000000"/>
          <w:sz w:val="28"/>
        </w:rPr>
        <w:t>
      1) отсутствия у финансовой организации ликвидационной массы либо ее недостаточности для покрытия текущих расходов;</w:t>
      </w:r>
    </w:p>
    <w:p>
      <w:pPr>
        <w:spacing w:after="0"/>
        <w:ind w:left="0"/>
        <w:jc w:val="both"/>
      </w:pPr>
      <w:r>
        <w:rPr>
          <w:rFonts w:ascii="Times New Roman"/>
          <w:b w:val="false"/>
          <w:i w:val="false"/>
          <w:color w:val="000000"/>
          <w:sz w:val="28"/>
        </w:rPr>
        <w:t>
      2) отсутствия кандидатов на вакантную должность или несоответствия кандидатов Требованиям;</w:t>
      </w:r>
    </w:p>
    <w:p>
      <w:pPr>
        <w:spacing w:after="0"/>
        <w:ind w:left="0"/>
        <w:jc w:val="both"/>
      </w:pPr>
      <w:r>
        <w:rPr>
          <w:rFonts w:ascii="Times New Roman"/>
          <w:b w:val="false"/>
          <w:i w:val="false"/>
          <w:color w:val="000000"/>
          <w:sz w:val="28"/>
        </w:rPr>
        <w:t xml:space="preserve">
      3) освобождения работника уполномоченного органа от исполнения обязанностей председателя или члена ликвидационной комиссии по основаниям, предусмотренным </w:t>
      </w:r>
      <w:r>
        <w:rPr>
          <w:rFonts w:ascii="Times New Roman"/>
          <w:b w:val="false"/>
          <w:i w:val="false"/>
          <w:color w:val="000000"/>
          <w:sz w:val="28"/>
        </w:rPr>
        <w:t>пунктом 22</w:t>
      </w:r>
      <w:r>
        <w:rPr>
          <w:rFonts w:ascii="Times New Roman"/>
          <w:b w:val="false"/>
          <w:i w:val="false"/>
          <w:color w:val="000000"/>
          <w:sz w:val="28"/>
        </w:rPr>
        <w:t xml:space="preserve"> Правил, и необходимости его замены.</w:t>
      </w:r>
    </w:p>
    <w:p>
      <w:pPr>
        <w:spacing w:after="0"/>
        <w:ind w:left="0"/>
        <w:jc w:val="both"/>
      </w:pPr>
      <w:r>
        <w:rPr>
          <w:rFonts w:ascii="Times New Roman"/>
          <w:b w:val="false"/>
          <w:i w:val="false"/>
          <w:color w:val="000000"/>
          <w:sz w:val="28"/>
        </w:rPr>
        <w:t xml:space="preserve">
      Работники уполномоченного органа не представляют документы, предусмотренные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Правил, и не проходят тестирование и собеседование.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26.09.2016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4. Объявление о занятии вакантной должности председателя и (или) члена ликвидационной комиссии принудительно ликвидируемой финансовой организации публикуется уполномоченным органом на интернет-ресурсе уполномоченного органа в течение семи рабочих дней с даты обращения уполномоченного органа в суд с заявлением о принудительной ликвидации финансовой организации.</w:t>
      </w:r>
    </w:p>
    <w:bookmarkEnd w:id="11"/>
    <w:p>
      <w:pPr>
        <w:spacing w:after="0"/>
        <w:ind w:left="0"/>
        <w:jc w:val="both"/>
      </w:pPr>
      <w:r>
        <w:rPr>
          <w:rFonts w:ascii="Times New Roman"/>
          <w:b w:val="false"/>
          <w:i w:val="false"/>
          <w:color w:val="000000"/>
          <w:sz w:val="28"/>
        </w:rPr>
        <w:t>
      Создание ликвидационной комиссии осуществляется с даты вступления в силу решения суда о принудительной ликвидации финансовой организации.</w:t>
      </w:r>
    </w:p>
    <w:p>
      <w:pPr>
        <w:spacing w:after="0"/>
        <w:ind w:left="0"/>
        <w:jc w:val="both"/>
      </w:pPr>
      <w:r>
        <w:rPr>
          <w:rFonts w:ascii="Times New Roman"/>
          <w:b w:val="false"/>
          <w:i w:val="false"/>
          <w:color w:val="000000"/>
          <w:sz w:val="28"/>
        </w:rPr>
        <w:t>
      Объявление о занятии вакантной должности также публикуется на интернет-ресурсе уполномоченного органа при наличии вакантных должностей в процессе принудительной ликвидации финансовой организации.</w:t>
      </w:r>
    </w:p>
    <w:bookmarkStart w:name="z12" w:id="12"/>
    <w:p>
      <w:pPr>
        <w:spacing w:after="0"/>
        <w:ind w:left="0"/>
        <w:jc w:val="left"/>
      </w:pPr>
      <w:r>
        <w:rPr>
          <w:rFonts w:ascii="Times New Roman"/>
          <w:b/>
          <w:i w:val="false"/>
          <w:color w:val="000000"/>
        </w:rPr>
        <w:t xml:space="preserve"> 2. Рассмотрение документов, представляемых кандидатом</w:t>
      </w:r>
    </w:p>
    <w:bookmarkEnd w:id="12"/>
    <w:bookmarkStart w:name="z13" w:id="13"/>
    <w:p>
      <w:pPr>
        <w:spacing w:after="0"/>
        <w:ind w:left="0"/>
        <w:jc w:val="both"/>
      </w:pPr>
      <w:r>
        <w:rPr>
          <w:rFonts w:ascii="Times New Roman"/>
          <w:b w:val="false"/>
          <w:i w:val="false"/>
          <w:color w:val="000000"/>
          <w:sz w:val="28"/>
        </w:rPr>
        <w:t xml:space="preserve">
      5. Кандидат, за исключением случаев, предусмотренных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Правил, представляет в уполномоченный орган заявление о назначении его председателем или членом ликвидационной комиссии принудительно ликвидируемой финансовой организации, с указанием наименования принудительно ликвидируемой финансовой организации и приложением следующих документов:</w:t>
      </w:r>
    </w:p>
    <w:bookmarkEnd w:id="13"/>
    <w:p>
      <w:pPr>
        <w:spacing w:after="0"/>
        <w:ind w:left="0"/>
        <w:jc w:val="both"/>
      </w:pPr>
      <w:r>
        <w:rPr>
          <w:rFonts w:ascii="Times New Roman"/>
          <w:b w:val="false"/>
          <w:i w:val="false"/>
          <w:color w:val="000000"/>
          <w:sz w:val="28"/>
        </w:rPr>
        <w:t xml:space="preserve">
      1) нотариально засвидетельствованной копии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кандидата;</w:t>
      </w:r>
    </w:p>
    <w:p>
      <w:pPr>
        <w:spacing w:after="0"/>
        <w:ind w:left="0"/>
        <w:jc w:val="both"/>
      </w:pPr>
      <w:r>
        <w:rPr>
          <w:rFonts w:ascii="Times New Roman"/>
          <w:b w:val="false"/>
          <w:i w:val="false"/>
          <w:color w:val="000000"/>
          <w:sz w:val="28"/>
        </w:rPr>
        <w:t>
      2) нотариально засвидетельствованной копии диплома о высшем образовании;</w:t>
      </w:r>
    </w:p>
    <w:p>
      <w:pPr>
        <w:spacing w:after="0"/>
        <w:ind w:left="0"/>
        <w:jc w:val="both"/>
      </w:pPr>
      <w:r>
        <w:rPr>
          <w:rFonts w:ascii="Times New Roman"/>
          <w:b w:val="false"/>
          <w:i w:val="false"/>
          <w:color w:val="000000"/>
          <w:sz w:val="28"/>
        </w:rPr>
        <w:t>
      3) нотариально засвидетельствованной копии трудовой книжки или трудового договора;</w:t>
      </w:r>
    </w:p>
    <w:p>
      <w:pPr>
        <w:spacing w:after="0"/>
        <w:ind w:left="0"/>
        <w:jc w:val="both"/>
      </w:pPr>
      <w:r>
        <w:rPr>
          <w:rFonts w:ascii="Times New Roman"/>
          <w:b w:val="false"/>
          <w:i w:val="false"/>
          <w:color w:val="000000"/>
          <w:sz w:val="28"/>
        </w:rPr>
        <w:t>
      4) копий документов, свидетельствующих о том, что кандидат ранее являлся председателем либо членом ликвидационной комиссии (при наличии таковых);</w:t>
      </w:r>
    </w:p>
    <w:p>
      <w:pPr>
        <w:spacing w:after="0"/>
        <w:ind w:left="0"/>
        <w:jc w:val="both"/>
      </w:pPr>
      <w:r>
        <w:rPr>
          <w:rFonts w:ascii="Times New Roman"/>
          <w:b w:val="false"/>
          <w:i w:val="false"/>
          <w:color w:val="000000"/>
          <w:sz w:val="28"/>
        </w:rPr>
        <w:t>
      5) справки об отсутствии судимости;</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анкеты кандидата</w:t>
      </w:r>
      <w:r>
        <w:rPr>
          <w:rFonts w:ascii="Times New Roman"/>
          <w:b w:val="false"/>
          <w:i w:val="false"/>
          <w:color w:val="000000"/>
          <w:sz w:val="28"/>
        </w:rPr>
        <w:t xml:space="preserve"> на назначение его председателем либо членом ликвидационной комиссии принудительно ликвидируемой финансовой организации, полистно парафированной и подписанной кандидатом, по форме согласно приложению к Правилам;</w:t>
      </w:r>
    </w:p>
    <w:p>
      <w:pPr>
        <w:spacing w:after="0"/>
        <w:ind w:left="0"/>
        <w:jc w:val="both"/>
      </w:pPr>
      <w:r>
        <w:rPr>
          <w:rFonts w:ascii="Times New Roman"/>
          <w:b w:val="false"/>
          <w:i w:val="false"/>
          <w:color w:val="000000"/>
          <w:sz w:val="28"/>
        </w:rPr>
        <w:t>
      7) описи представленных документов.</w:t>
      </w:r>
    </w:p>
    <w:bookmarkStart w:name="z14" w:id="14"/>
    <w:p>
      <w:pPr>
        <w:spacing w:after="0"/>
        <w:ind w:left="0"/>
        <w:jc w:val="both"/>
      </w:pPr>
      <w:r>
        <w:rPr>
          <w:rFonts w:ascii="Times New Roman"/>
          <w:b w:val="false"/>
          <w:i w:val="false"/>
          <w:color w:val="000000"/>
          <w:sz w:val="28"/>
        </w:rPr>
        <w:t>
      6. Кандидат, являющийся председателем или членом ликвидационной комиссии иной принудительно ликвидируемой финансовой организации либо являвшийся председателем или членом ликвидационной комиссии иной принудительно ликвидируемой финансовой организации в течение года, предшествующего дате подаче заявления на вакантную должность, представляет заявление о назначении его председателем или членом ликвидационной комиссии принудительно ликвидируемой финансовой организации с приложением:</w:t>
      </w:r>
    </w:p>
    <w:bookmarkEnd w:id="14"/>
    <w:p>
      <w:pPr>
        <w:spacing w:after="0"/>
        <w:ind w:left="0"/>
        <w:jc w:val="both"/>
      </w:pPr>
      <w:r>
        <w:rPr>
          <w:rFonts w:ascii="Times New Roman"/>
          <w:b w:val="false"/>
          <w:i w:val="false"/>
          <w:color w:val="000000"/>
          <w:sz w:val="28"/>
        </w:rPr>
        <w:t>
      1) копий документов, свидетельствующих о том, что кандидат является либо ранее являлся председателем либо членом ликвидационной комиссии иной принудительно ликвидируемой финансовой организации;</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анкеты кандидата</w:t>
      </w:r>
      <w:r>
        <w:rPr>
          <w:rFonts w:ascii="Times New Roman"/>
          <w:b w:val="false"/>
          <w:i w:val="false"/>
          <w:color w:val="000000"/>
          <w:sz w:val="28"/>
        </w:rPr>
        <w:t xml:space="preserve"> на назначение его председателем либо членом ликвидационной комиссии принудительно ликвидируемой финансовой организации, полистно парафированной и подписанной кандидатом, по форме согласно приложению к Правилам;</w:t>
      </w:r>
    </w:p>
    <w:p>
      <w:pPr>
        <w:spacing w:after="0"/>
        <w:ind w:left="0"/>
        <w:jc w:val="both"/>
      </w:pPr>
      <w:r>
        <w:rPr>
          <w:rFonts w:ascii="Times New Roman"/>
          <w:b w:val="false"/>
          <w:i w:val="false"/>
          <w:color w:val="000000"/>
          <w:sz w:val="28"/>
        </w:rPr>
        <w:t>
      3) справки об отсутствии судимости.</w:t>
      </w:r>
    </w:p>
    <w:bookmarkStart w:name="z15" w:id="15"/>
    <w:p>
      <w:pPr>
        <w:spacing w:after="0"/>
        <w:ind w:left="0"/>
        <w:jc w:val="both"/>
      </w:pPr>
      <w:r>
        <w:rPr>
          <w:rFonts w:ascii="Times New Roman"/>
          <w:b w:val="false"/>
          <w:i w:val="false"/>
          <w:color w:val="000000"/>
          <w:sz w:val="28"/>
        </w:rPr>
        <w:t xml:space="preserve">
      7. Уполномоченный орган в течение десяти рабочих дней со дня представления документов, указанных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Правил, рассматривает заявление о назначении его председателем или членом ликвидационной комиссии и документы на их соответствие требованиям Правил и иного законодательства Республики Казахстан. Для проверки документов, представленных кандидатом, уполномоченный орган направляет запросы в государственные органы и (или) иные организации.</w:t>
      </w:r>
    </w:p>
    <w:bookmarkEnd w:id="15"/>
    <w:bookmarkStart w:name="z16" w:id="16"/>
    <w:p>
      <w:pPr>
        <w:spacing w:after="0"/>
        <w:ind w:left="0"/>
        <w:jc w:val="both"/>
      </w:pPr>
      <w:r>
        <w:rPr>
          <w:rFonts w:ascii="Times New Roman"/>
          <w:b w:val="false"/>
          <w:i w:val="false"/>
          <w:color w:val="000000"/>
          <w:sz w:val="28"/>
        </w:rPr>
        <w:t>
      8. Документы, представленные в уполномоченный орган, не соответствующие требованиям Правил и иного законодательства Республики Казахстан, возвращаются кандидату. Копии возвращенных документов приобщаются к делу кандидата.</w:t>
      </w:r>
    </w:p>
    <w:bookmarkEnd w:id="16"/>
    <w:p>
      <w:pPr>
        <w:spacing w:after="0"/>
        <w:ind w:left="0"/>
        <w:jc w:val="both"/>
      </w:pPr>
      <w:r>
        <w:rPr>
          <w:rFonts w:ascii="Times New Roman"/>
          <w:b w:val="false"/>
          <w:i w:val="false"/>
          <w:color w:val="000000"/>
          <w:sz w:val="28"/>
        </w:rPr>
        <w:t>
      Повторно представленные документы кандидата считаются вновь поступившими и рассматриваются в порядке, установленном Правилами.</w:t>
      </w:r>
    </w:p>
    <w:bookmarkStart w:name="z17" w:id="17"/>
    <w:p>
      <w:pPr>
        <w:spacing w:after="0"/>
        <w:ind w:left="0"/>
        <w:jc w:val="both"/>
      </w:pPr>
      <w:r>
        <w:rPr>
          <w:rFonts w:ascii="Times New Roman"/>
          <w:b w:val="false"/>
          <w:i w:val="false"/>
          <w:color w:val="000000"/>
          <w:sz w:val="28"/>
        </w:rPr>
        <w:t>
      9. По результатам рассмотрения документов, представленных кандидатом, соответствующим структурным подразделением уполномоченного органа (далее – ответственное подразделение) готовится заключение по кандидату, допущенному к тестированию (далее – заключение по кандидату).</w:t>
      </w:r>
    </w:p>
    <w:bookmarkEnd w:id="17"/>
    <w:p>
      <w:pPr>
        <w:spacing w:after="0"/>
        <w:ind w:left="0"/>
        <w:jc w:val="both"/>
      </w:pPr>
      <w:r>
        <w:rPr>
          <w:rFonts w:ascii="Times New Roman"/>
          <w:b w:val="false"/>
          <w:i w:val="false"/>
          <w:color w:val="000000"/>
          <w:sz w:val="28"/>
        </w:rPr>
        <w:t>
      В заключении по кандидату, который ранее являлся руководящим работником иной финансовой организации или юридического лица, принудительно ликвидируемых или признанных банкротом, указываются сведения о его деятельности в указанных должностях и о допущенных им нарушениях.</w:t>
      </w:r>
    </w:p>
    <w:p>
      <w:pPr>
        <w:spacing w:after="0"/>
        <w:ind w:left="0"/>
        <w:jc w:val="both"/>
      </w:pPr>
      <w:r>
        <w:rPr>
          <w:rFonts w:ascii="Times New Roman"/>
          <w:b w:val="false"/>
          <w:i w:val="false"/>
          <w:color w:val="000000"/>
          <w:sz w:val="28"/>
        </w:rPr>
        <w:t>
      Заключение по кандидату прилагается к пакету документов, представленных кандидатом.</w:t>
      </w:r>
    </w:p>
    <w:bookmarkStart w:name="z18" w:id="18"/>
    <w:p>
      <w:pPr>
        <w:spacing w:after="0"/>
        <w:ind w:left="0"/>
        <w:jc w:val="both"/>
      </w:pPr>
      <w:r>
        <w:rPr>
          <w:rFonts w:ascii="Times New Roman"/>
          <w:b w:val="false"/>
          <w:i w:val="false"/>
          <w:color w:val="000000"/>
          <w:sz w:val="28"/>
        </w:rPr>
        <w:t xml:space="preserve">
      10. Кандидат, являющийся работником организации, осуществляющей обязательное гарантирование депозитов, или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(далее – организация по гарантированию), соответствующий Требованиям, не представляет документы, предусмотренные Правилами, за исключением подпункта 6) </w:t>
      </w:r>
      <w:r>
        <w:rPr>
          <w:rFonts w:ascii="Times New Roman"/>
          <w:b w:val="false"/>
          <w:i w:val="false"/>
          <w:color w:val="000000"/>
          <w:sz w:val="28"/>
        </w:rPr>
        <w:t>пункта 5</w:t>
      </w:r>
      <w:r>
        <w:rPr>
          <w:rFonts w:ascii="Times New Roman"/>
          <w:b w:val="false"/>
          <w:i w:val="false"/>
          <w:color w:val="000000"/>
          <w:sz w:val="28"/>
        </w:rPr>
        <w:t xml:space="preserve"> Правил, и не проходит тестирование.</w:t>
      </w:r>
    </w:p>
    <w:bookmarkEnd w:id="18"/>
    <w:p>
      <w:pPr>
        <w:spacing w:after="0"/>
        <w:ind w:left="0"/>
        <w:jc w:val="both"/>
      </w:pPr>
      <w:r>
        <w:rPr>
          <w:rFonts w:ascii="Times New Roman"/>
          <w:b w:val="false"/>
          <w:i w:val="false"/>
          <w:color w:val="000000"/>
          <w:sz w:val="28"/>
        </w:rPr>
        <w:t xml:space="preserve">
      Основанием для допуска указанного кандидата к собеседованию является ходатайство организации по гарантированию с приложением </w:t>
      </w:r>
      <w:r>
        <w:rPr>
          <w:rFonts w:ascii="Times New Roman"/>
          <w:b w:val="false"/>
          <w:i w:val="false"/>
          <w:color w:val="000000"/>
          <w:sz w:val="28"/>
        </w:rPr>
        <w:t>анкеты кандидата</w:t>
      </w:r>
      <w:r>
        <w:rPr>
          <w:rFonts w:ascii="Times New Roman"/>
          <w:b w:val="false"/>
          <w:i w:val="false"/>
          <w:color w:val="000000"/>
          <w:sz w:val="28"/>
        </w:rPr>
        <w:t xml:space="preserve"> на назначение его председателем либо членом ликвидационной комиссии принудительно ликвидируемой финансовой организации, полистно парафированной и подписанной работником организации по гарантированию, по форме согласно приложению к Правилам.</w:t>
      </w:r>
    </w:p>
    <w:p>
      <w:pPr>
        <w:spacing w:after="0"/>
        <w:ind w:left="0"/>
        <w:jc w:val="both"/>
      </w:pPr>
      <w:r>
        <w:rPr>
          <w:rFonts w:ascii="Times New Roman"/>
          <w:b w:val="false"/>
          <w:i w:val="false"/>
          <w:color w:val="000000"/>
          <w:sz w:val="28"/>
        </w:rPr>
        <w:t xml:space="preserve">
      Соответствие кандидата - работника организации по гарантированию </w:t>
      </w:r>
      <w:r>
        <w:rPr>
          <w:rFonts w:ascii="Times New Roman"/>
          <w:b w:val="false"/>
          <w:i w:val="false"/>
          <w:color w:val="000000"/>
          <w:sz w:val="28"/>
        </w:rPr>
        <w:t>Требованиям</w:t>
      </w:r>
      <w:r>
        <w:rPr>
          <w:rFonts w:ascii="Times New Roman"/>
          <w:b w:val="false"/>
          <w:i w:val="false"/>
          <w:color w:val="000000"/>
          <w:sz w:val="28"/>
        </w:rPr>
        <w:t xml:space="preserve"> обеспечивает организация по гарантированию.</w:t>
      </w:r>
    </w:p>
    <w:bookmarkStart w:name="z19" w:id="19"/>
    <w:p>
      <w:pPr>
        <w:spacing w:after="0"/>
        <w:ind w:left="0"/>
        <w:jc w:val="both"/>
      </w:pPr>
      <w:r>
        <w:rPr>
          <w:rFonts w:ascii="Times New Roman"/>
          <w:b w:val="false"/>
          <w:i w:val="false"/>
          <w:color w:val="000000"/>
          <w:sz w:val="28"/>
        </w:rPr>
        <w:t>
      11. Ответственное подразделение за семь рабочих дней до проведения тестирования уведомляет кандидата в письменном виде о дате и месте проведения тестирования.</w:t>
      </w:r>
    </w:p>
    <w:bookmarkEnd w:id="19"/>
    <w:p>
      <w:pPr>
        <w:spacing w:after="0"/>
        <w:ind w:left="0"/>
        <w:jc w:val="both"/>
      </w:pPr>
      <w:r>
        <w:rPr>
          <w:rFonts w:ascii="Times New Roman"/>
          <w:b w:val="false"/>
          <w:i w:val="false"/>
          <w:color w:val="000000"/>
          <w:sz w:val="28"/>
        </w:rPr>
        <w:t>
      В случае неявки кандидата в установленный срок по уважительным причинам для прохождения тестирования кандидат сообщает об этом в уполномоченный орган с указанием причин неявки. Уполномоченный орган устанавливает ему новый срок для прохождения тестирования и уведомляет об этом кандидата за три рабочих дня до проведения тестирования.</w:t>
      </w:r>
    </w:p>
    <w:bookmarkStart w:name="z20" w:id="20"/>
    <w:p>
      <w:pPr>
        <w:spacing w:after="0"/>
        <w:ind w:left="0"/>
        <w:jc w:val="both"/>
      </w:pPr>
      <w:r>
        <w:rPr>
          <w:rFonts w:ascii="Times New Roman"/>
          <w:b w:val="false"/>
          <w:i w:val="false"/>
          <w:color w:val="000000"/>
          <w:sz w:val="28"/>
        </w:rPr>
        <w:t>
      12. Тестирование кандидатов проводится компьютерным методом в течение 45 минут по 30 вопросам.</w:t>
      </w:r>
    </w:p>
    <w:bookmarkEnd w:id="20"/>
    <w:p>
      <w:pPr>
        <w:spacing w:after="0"/>
        <w:ind w:left="0"/>
        <w:jc w:val="both"/>
      </w:pPr>
      <w:r>
        <w:rPr>
          <w:rFonts w:ascii="Times New Roman"/>
          <w:b w:val="false"/>
          <w:i w:val="false"/>
          <w:color w:val="000000"/>
          <w:sz w:val="28"/>
        </w:rPr>
        <w:t>
      При проведении тестирования не допускается использование кандидатом письменных, электронных или других информационных материалов. Нарушение указанных условий приравнивается к отрицательному результату тестирования.</w:t>
      </w:r>
    </w:p>
    <w:p>
      <w:pPr>
        <w:spacing w:after="0"/>
        <w:ind w:left="0"/>
        <w:jc w:val="both"/>
      </w:pPr>
      <w:r>
        <w:rPr>
          <w:rFonts w:ascii="Times New Roman"/>
          <w:b w:val="false"/>
          <w:i w:val="false"/>
          <w:color w:val="000000"/>
          <w:sz w:val="28"/>
        </w:rPr>
        <w:t>
      При получении положительного результата тестирования (не менее 70 процентов правильных ответов) кандидат считается допущенным к собеседованию.</w:t>
      </w:r>
    </w:p>
    <w:p>
      <w:pPr>
        <w:spacing w:after="0"/>
        <w:ind w:left="0"/>
        <w:jc w:val="both"/>
      </w:pPr>
      <w:r>
        <w:rPr>
          <w:rFonts w:ascii="Times New Roman"/>
          <w:b w:val="false"/>
          <w:i w:val="false"/>
          <w:color w:val="000000"/>
          <w:sz w:val="28"/>
        </w:rPr>
        <w:t>
      Кандидат подлежит ознакомлению с результатами тестирования путем проставления подписи немедленно после прохождения тестирования.</w:t>
      </w:r>
    </w:p>
    <w:bookmarkStart w:name="z21" w:id="21"/>
    <w:p>
      <w:pPr>
        <w:spacing w:after="0"/>
        <w:ind w:left="0"/>
        <w:jc w:val="both"/>
      </w:pPr>
      <w:r>
        <w:rPr>
          <w:rFonts w:ascii="Times New Roman"/>
          <w:b w:val="false"/>
          <w:i w:val="false"/>
          <w:color w:val="000000"/>
          <w:sz w:val="28"/>
        </w:rPr>
        <w:t>
      13. Собеседование проводится квалификационной комиссией уполномоченного органа с целью:</w:t>
      </w:r>
    </w:p>
    <w:bookmarkEnd w:id="21"/>
    <w:p>
      <w:pPr>
        <w:spacing w:after="0"/>
        <w:ind w:left="0"/>
        <w:jc w:val="both"/>
      </w:pPr>
      <w:r>
        <w:rPr>
          <w:rFonts w:ascii="Times New Roman"/>
          <w:b w:val="false"/>
          <w:i w:val="false"/>
          <w:color w:val="000000"/>
          <w:sz w:val="28"/>
        </w:rPr>
        <w:t>
      1) установления наличия знаний кандидата нормативных правовых актов Республики Казахстан, регламентирующих порядок осуществления ликвидационных процедур финансовых организаций и иных юридических лиц;</w:t>
      </w:r>
    </w:p>
    <w:p>
      <w:pPr>
        <w:spacing w:after="0"/>
        <w:ind w:left="0"/>
        <w:jc w:val="both"/>
      </w:pPr>
      <w:r>
        <w:rPr>
          <w:rFonts w:ascii="Times New Roman"/>
          <w:b w:val="false"/>
          <w:i w:val="false"/>
          <w:color w:val="000000"/>
          <w:sz w:val="28"/>
        </w:rPr>
        <w:t>
      2) определения соответствия кандидатов требованиям, установленным Правилами;</w:t>
      </w:r>
    </w:p>
    <w:p>
      <w:pPr>
        <w:spacing w:after="0"/>
        <w:ind w:left="0"/>
        <w:jc w:val="both"/>
      </w:pPr>
      <w:r>
        <w:rPr>
          <w:rFonts w:ascii="Times New Roman"/>
          <w:b w:val="false"/>
          <w:i w:val="false"/>
          <w:color w:val="000000"/>
          <w:sz w:val="28"/>
        </w:rPr>
        <w:t>
      3) выявления профессиональных знаний, способностей и личностных качеств кандидата.</w:t>
      </w:r>
    </w:p>
    <w:p>
      <w:pPr>
        <w:spacing w:after="0"/>
        <w:ind w:left="0"/>
        <w:jc w:val="both"/>
      </w:pPr>
      <w:r>
        <w:rPr>
          <w:rFonts w:ascii="Times New Roman"/>
          <w:b w:val="false"/>
          <w:i w:val="false"/>
          <w:color w:val="000000"/>
          <w:sz w:val="28"/>
        </w:rPr>
        <w:t>
      Итоги собеседования оформляются протоколом квалификационной комиссии уполномоченного органа.</w:t>
      </w:r>
    </w:p>
    <w:bookmarkStart w:name="z22" w:id="22"/>
    <w:p>
      <w:pPr>
        <w:spacing w:after="0"/>
        <w:ind w:left="0"/>
        <w:jc w:val="both"/>
      </w:pPr>
      <w:r>
        <w:rPr>
          <w:rFonts w:ascii="Times New Roman"/>
          <w:b w:val="false"/>
          <w:i w:val="false"/>
          <w:color w:val="000000"/>
          <w:sz w:val="28"/>
        </w:rPr>
        <w:t>
      14. Уполномоченный орган не назначает кандидата председателем или членом ликвидационной комиссии принудительно ликвидируемой финансовой организации в случаях:</w:t>
      </w:r>
    </w:p>
    <w:bookmarkEnd w:id="22"/>
    <w:p>
      <w:pPr>
        <w:spacing w:after="0"/>
        <w:ind w:left="0"/>
        <w:jc w:val="both"/>
      </w:pPr>
      <w:r>
        <w:rPr>
          <w:rFonts w:ascii="Times New Roman"/>
          <w:b w:val="false"/>
          <w:i w:val="false"/>
          <w:color w:val="000000"/>
          <w:sz w:val="28"/>
        </w:rPr>
        <w:t>
      1) наличия недостоверной информации в представленных документах;</w:t>
      </w:r>
    </w:p>
    <w:p>
      <w:pPr>
        <w:spacing w:after="0"/>
        <w:ind w:left="0"/>
        <w:jc w:val="both"/>
      </w:pPr>
      <w:r>
        <w:rPr>
          <w:rFonts w:ascii="Times New Roman"/>
          <w:b w:val="false"/>
          <w:i w:val="false"/>
          <w:color w:val="000000"/>
          <w:sz w:val="28"/>
        </w:rPr>
        <w:t xml:space="preserve">
      2) несоответствия кандидата </w:t>
      </w:r>
      <w:r>
        <w:rPr>
          <w:rFonts w:ascii="Times New Roman"/>
          <w:b w:val="false"/>
          <w:i w:val="false"/>
          <w:color w:val="000000"/>
          <w:sz w:val="28"/>
        </w:rPr>
        <w:t>требованиям</w:t>
      </w:r>
      <w:r>
        <w:rPr>
          <w:rFonts w:ascii="Times New Roman"/>
          <w:b w:val="false"/>
          <w:i w:val="false"/>
          <w:color w:val="000000"/>
          <w:sz w:val="28"/>
        </w:rPr>
        <w:t>, установленным Правилами;</w:t>
      </w:r>
    </w:p>
    <w:p>
      <w:pPr>
        <w:spacing w:after="0"/>
        <w:ind w:left="0"/>
        <w:jc w:val="both"/>
      </w:pPr>
      <w:r>
        <w:rPr>
          <w:rFonts w:ascii="Times New Roman"/>
          <w:b w:val="false"/>
          <w:i w:val="false"/>
          <w:color w:val="000000"/>
          <w:sz w:val="28"/>
        </w:rPr>
        <w:t>
      3) отрицательного результата тестирования или собеседования, либо неявки на тестирование и (или) собеседование без уважительной причины.</w:t>
      </w:r>
    </w:p>
    <w:bookmarkStart w:name="z23" w:id="23"/>
    <w:p>
      <w:pPr>
        <w:spacing w:after="0"/>
        <w:ind w:left="0"/>
        <w:jc w:val="both"/>
      </w:pPr>
      <w:r>
        <w:rPr>
          <w:rFonts w:ascii="Times New Roman"/>
          <w:b w:val="false"/>
          <w:i w:val="false"/>
          <w:color w:val="000000"/>
          <w:sz w:val="28"/>
        </w:rPr>
        <w:t>
      15. Кандидату, не прошедшему собеседование, уполномоченный орган в течение десяти рабочих дней со дня подписания протокола квалификационной комиссии уполномоченного органа направляет соответствующее письменное уведомление.</w:t>
      </w:r>
    </w:p>
    <w:bookmarkEnd w:id="23"/>
    <w:bookmarkStart w:name="z24" w:id="24"/>
    <w:p>
      <w:pPr>
        <w:spacing w:after="0"/>
        <w:ind w:left="0"/>
        <w:jc w:val="left"/>
      </w:pPr>
      <w:r>
        <w:rPr>
          <w:rFonts w:ascii="Times New Roman"/>
          <w:b/>
          <w:i w:val="false"/>
          <w:color w:val="000000"/>
        </w:rPr>
        <w:t xml:space="preserve"> 3. Порядок принятия решений уполномоченным органом относительно</w:t>
      </w:r>
      <w:r>
        <w:br/>
      </w:r>
      <w:r>
        <w:rPr>
          <w:rFonts w:ascii="Times New Roman"/>
          <w:b/>
          <w:i w:val="false"/>
          <w:color w:val="000000"/>
        </w:rPr>
        <w:t>состава ликвидационной комиссии принудительно ликвидируемой</w:t>
      </w:r>
      <w:r>
        <w:br/>
      </w:r>
      <w:r>
        <w:rPr>
          <w:rFonts w:ascii="Times New Roman"/>
          <w:b/>
          <w:i w:val="false"/>
          <w:color w:val="000000"/>
        </w:rPr>
        <w:t>финансовой организации</w:t>
      </w:r>
    </w:p>
    <w:bookmarkEnd w:id="24"/>
    <w:bookmarkStart w:name="z25" w:id="25"/>
    <w:p>
      <w:pPr>
        <w:spacing w:after="0"/>
        <w:ind w:left="0"/>
        <w:jc w:val="both"/>
      </w:pPr>
      <w:r>
        <w:rPr>
          <w:rFonts w:ascii="Times New Roman"/>
          <w:b w:val="false"/>
          <w:i w:val="false"/>
          <w:color w:val="000000"/>
          <w:sz w:val="28"/>
        </w:rPr>
        <w:t>
      16. Решения о назначении председателем и (или) членом ликвидационной комиссии принудительно ликвидируемой финансовой организации либо освобождении председателя и (или) члена ликвидационной комиссии принудительно ликвидируемой финансовой организации от исполнения обязанностей принимаются уполномоченным органом на основании подготовленного ответственным подразделением заключения по кандидату и протокола квалификационной комиссии уполномоченного органа по итогам собеседования и оформляются в виде приказа первого руководителя (заместителя первого руководителя) уполномоченного органа.</w:t>
      </w:r>
    </w:p>
    <w:bookmarkEnd w:id="25"/>
    <w:bookmarkStart w:name="z26" w:id="26"/>
    <w:p>
      <w:pPr>
        <w:spacing w:after="0"/>
        <w:ind w:left="0"/>
        <w:jc w:val="both"/>
      </w:pPr>
      <w:r>
        <w:rPr>
          <w:rFonts w:ascii="Times New Roman"/>
          <w:b w:val="false"/>
          <w:i w:val="false"/>
          <w:color w:val="000000"/>
          <w:sz w:val="28"/>
        </w:rPr>
        <w:t>
      17. Квалификационная комиссия уполномоченного органа создается на основании приказа первого руководителя (заместителя первого руководителя) уполномоченного органа. Квалификационную комиссию уполномоченного органа возглавляет председатель - заместитель первого руководителя уполномоченного органа.</w:t>
      </w:r>
    </w:p>
    <w:bookmarkEnd w:id="26"/>
    <w:p>
      <w:pPr>
        <w:spacing w:after="0"/>
        <w:ind w:left="0"/>
        <w:jc w:val="both"/>
      </w:pPr>
      <w:r>
        <w:rPr>
          <w:rFonts w:ascii="Times New Roman"/>
          <w:b w:val="false"/>
          <w:i w:val="false"/>
          <w:color w:val="000000"/>
          <w:sz w:val="28"/>
        </w:rPr>
        <w:t>
      В состав квалификационной комиссии уполномоченного органа входят работники заинтересованных структурных подразделений уполномоченного органа. Решения квалификационной комиссии уполномоченного органа принимаются простым большинством голосов ее членов, присутствующих на заседании квалификационной комиссии уполномоченного органа.</w:t>
      </w:r>
    </w:p>
    <w:bookmarkStart w:name="z42" w:id="27"/>
    <w:p>
      <w:pPr>
        <w:spacing w:after="0"/>
        <w:ind w:left="0"/>
        <w:jc w:val="both"/>
      </w:pPr>
      <w:r>
        <w:rPr>
          <w:rFonts w:ascii="Times New Roman"/>
          <w:b w:val="false"/>
          <w:i w:val="false"/>
          <w:color w:val="000000"/>
          <w:sz w:val="28"/>
        </w:rPr>
        <w:t>
      17-1. Количественный состав ликвидационной комиссии принудительно ликвидируемой финансовой организации устанавливается квалификационной комиссией уполномоченного органа.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постановлением Правления Национального Банка РК от 26.09.2016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18. В приказе уполномоченного органа о назначении председателя и (или) члена ликвидационной комиссии принудительно ликвидируемой финансовой организации указываются наименование принудительно ликвидируемой финансовой организации, фамилии, имена и при наличии - отчества председателя и (или) членов ликвидационной комиссии принудительно ликвидируемой финансовой организации, реквизиты документов, удостоверяющих их личности.</w:t>
      </w:r>
    </w:p>
    <w:bookmarkEnd w:id="28"/>
    <w:p>
      <w:pPr>
        <w:spacing w:after="0"/>
        <w:ind w:left="0"/>
        <w:jc w:val="both"/>
      </w:pPr>
      <w:r>
        <w:rPr>
          <w:rFonts w:ascii="Times New Roman"/>
          <w:b w:val="false"/>
          <w:i w:val="false"/>
          <w:color w:val="000000"/>
          <w:sz w:val="28"/>
        </w:rPr>
        <w:t>
      В приказе уполномоченного органа об освобождении от исполнения обязанностей председателя и (или) члена ликвидационной комиссии указываются наименование принудительно ликвидируемой финансовой организации, основания освобождения председателя и (или) члена ликвидационной комиссии.</w:t>
      </w:r>
    </w:p>
    <w:bookmarkStart w:name="z28" w:id="29"/>
    <w:p>
      <w:pPr>
        <w:spacing w:after="0"/>
        <w:ind w:left="0"/>
        <w:jc w:val="both"/>
      </w:pPr>
      <w:r>
        <w:rPr>
          <w:rFonts w:ascii="Times New Roman"/>
          <w:b w:val="false"/>
          <w:i w:val="false"/>
          <w:color w:val="000000"/>
          <w:sz w:val="28"/>
        </w:rPr>
        <w:t>
      19. Копии приказов уполномоченного органа о назначении кандидата на должность председателя и (или) члена ликвидационной комиссии принудительно ликвидируемой финансовой организации либо об освобождении от должности председателя и (или) члена ликвидационной комиссии принудительно ликвидируемой финансовой организации направляются средствами связи, обеспечивающими фиксирование их отправки, или вручаются лично кандидату либо лицу, освобожденному от исполнения обязанностей, в течение трех рабочих дней со дня подписания приказа.</w:t>
      </w:r>
    </w:p>
    <w:bookmarkEnd w:id="29"/>
    <w:bookmarkStart w:name="z29" w:id="30"/>
    <w:p>
      <w:pPr>
        <w:spacing w:after="0"/>
        <w:ind w:left="0"/>
        <w:jc w:val="both"/>
      </w:pPr>
      <w:r>
        <w:rPr>
          <w:rFonts w:ascii="Times New Roman"/>
          <w:b w:val="false"/>
          <w:i w:val="false"/>
          <w:color w:val="000000"/>
          <w:sz w:val="28"/>
        </w:rPr>
        <w:t>
      20. Допускается без представления документов, установленных Правилами, прохождения тестирования и собеседования временное возложение обязанностей на срок до трех месяцев:</w:t>
      </w:r>
    </w:p>
    <w:bookmarkEnd w:id="30"/>
    <w:p>
      <w:pPr>
        <w:spacing w:after="0"/>
        <w:ind w:left="0"/>
        <w:jc w:val="both"/>
      </w:pPr>
      <w:r>
        <w:rPr>
          <w:rFonts w:ascii="Times New Roman"/>
          <w:b w:val="false"/>
          <w:i w:val="false"/>
          <w:color w:val="000000"/>
          <w:sz w:val="28"/>
        </w:rPr>
        <w:t>
      1) председателя ликвидационной комиссии принудительно ликвидируемой финансовой организации (в случае отсутствия заместителя председателя ликвидационной комиссии) – на члена ликвидационной комиссии принудительно ликвидируемой финансовой организации или привлеченного работника;</w:t>
      </w:r>
    </w:p>
    <w:p>
      <w:pPr>
        <w:spacing w:after="0"/>
        <w:ind w:left="0"/>
        <w:jc w:val="both"/>
      </w:pPr>
      <w:r>
        <w:rPr>
          <w:rFonts w:ascii="Times New Roman"/>
          <w:b w:val="false"/>
          <w:i w:val="false"/>
          <w:color w:val="000000"/>
          <w:sz w:val="28"/>
        </w:rPr>
        <w:t>
      2) члена ликвидационной комиссии принудительно ликвидируемой финансовой организации в регионе (руководителя территориального подразделения) - на другого члена ликвидационной комиссии принудительно ликвидируемой финансовой организации либо привлеченного работника.</w:t>
      </w:r>
    </w:p>
    <w:p>
      <w:pPr>
        <w:spacing w:after="0"/>
        <w:ind w:left="0"/>
        <w:jc w:val="both"/>
      </w:pPr>
      <w:r>
        <w:rPr>
          <w:rFonts w:ascii="Times New Roman"/>
          <w:b w:val="false"/>
          <w:i w:val="false"/>
          <w:color w:val="000000"/>
          <w:sz w:val="28"/>
        </w:rPr>
        <w:t>
      Приказ уполномоченного органа о временном возложении исполнения обязанностей председателя или члена ликвидационной комиссии принудительно ликвидируемой финансовой организации издается на основании заключения по кандидату, подготовленного ответственным подразделением и одобренного председателем квалификационной комиссии уполномоченного органа.</w:t>
      </w:r>
    </w:p>
    <w:p>
      <w:pPr>
        <w:spacing w:after="0"/>
        <w:ind w:left="0"/>
        <w:jc w:val="both"/>
      </w:pPr>
      <w:r>
        <w:rPr>
          <w:rFonts w:ascii="Times New Roman"/>
          <w:b w:val="false"/>
          <w:i w:val="false"/>
          <w:color w:val="000000"/>
          <w:sz w:val="28"/>
        </w:rPr>
        <w:t>
      Заседание квалификационной комиссии уполномоченного органа по вопросу временного возложения исполнения обязанностей председателя или члена ликвидационной комиссии не проводится.</w:t>
      </w:r>
    </w:p>
    <w:bookmarkStart w:name="z30" w:id="31"/>
    <w:p>
      <w:pPr>
        <w:spacing w:after="0"/>
        <w:ind w:left="0"/>
        <w:jc w:val="left"/>
      </w:pPr>
      <w:r>
        <w:rPr>
          <w:rFonts w:ascii="Times New Roman"/>
          <w:b/>
          <w:i w:val="false"/>
          <w:color w:val="000000"/>
        </w:rPr>
        <w:t xml:space="preserve"> 4. Порядок освобождения председателя и (или) членов</w:t>
      </w:r>
      <w:r>
        <w:br/>
      </w:r>
      <w:r>
        <w:rPr>
          <w:rFonts w:ascii="Times New Roman"/>
          <w:b/>
          <w:i w:val="false"/>
          <w:color w:val="000000"/>
        </w:rPr>
        <w:t>ликвидационной комиссии принудительно ликвидируемой финансовой</w:t>
      </w:r>
      <w:r>
        <w:br/>
      </w:r>
      <w:r>
        <w:rPr>
          <w:rFonts w:ascii="Times New Roman"/>
          <w:b/>
          <w:i w:val="false"/>
          <w:color w:val="000000"/>
        </w:rPr>
        <w:t>организации от исполнения обязанностей</w:t>
      </w:r>
    </w:p>
    <w:bookmarkEnd w:id="31"/>
    <w:bookmarkStart w:name="z31" w:id="32"/>
    <w:p>
      <w:pPr>
        <w:spacing w:after="0"/>
        <w:ind w:left="0"/>
        <w:jc w:val="both"/>
      </w:pPr>
      <w:r>
        <w:rPr>
          <w:rFonts w:ascii="Times New Roman"/>
          <w:b w:val="false"/>
          <w:i w:val="false"/>
          <w:color w:val="000000"/>
          <w:sz w:val="28"/>
        </w:rPr>
        <w:t>
      21. Ответственное подразделение на основании отчетов ликвидационной комиссии принудительно ликвидируемой финансовой организации, актов проведенных проверок деятельности ликвидационной комиссии принудительно ликвидируемой финансовой организации, ходатайств и иных материалов готовит заключение и выносит вопрос об освобождении от исполнения обязанностей председателя и (или) члена ликвидационной комиссии принудительно ликвидируемой финансовой организации на заседание квалификационной комиссии уполномоченного органа.</w:t>
      </w:r>
    </w:p>
    <w:bookmarkEnd w:id="32"/>
    <w:bookmarkStart w:name="z32" w:id="33"/>
    <w:p>
      <w:pPr>
        <w:spacing w:after="0"/>
        <w:ind w:left="0"/>
        <w:jc w:val="both"/>
      </w:pPr>
      <w:r>
        <w:rPr>
          <w:rFonts w:ascii="Times New Roman"/>
          <w:b w:val="false"/>
          <w:i w:val="false"/>
          <w:color w:val="000000"/>
          <w:sz w:val="28"/>
        </w:rPr>
        <w:t>
      22. Уполномоченный орган освобождает председателя и (или) члена ликвидационной комиссии принудительно ликвидируемой финансовой организации от исполнения обязанностей в случаях:</w:t>
      </w:r>
    </w:p>
    <w:bookmarkEnd w:id="33"/>
    <w:p>
      <w:pPr>
        <w:spacing w:after="0"/>
        <w:ind w:left="0"/>
        <w:jc w:val="both"/>
      </w:pPr>
      <w:r>
        <w:rPr>
          <w:rFonts w:ascii="Times New Roman"/>
          <w:b w:val="false"/>
          <w:i w:val="false"/>
          <w:color w:val="000000"/>
          <w:sz w:val="28"/>
        </w:rPr>
        <w:t>
      1) представления председателем и (или) членом ликвидационной комиссии уполномоченному органу заведомо ложных документов или сведений при рассмотрении его кандидатуры на должность председателя и (или) члена ликвидационной комиссии;</w:t>
      </w:r>
    </w:p>
    <w:p>
      <w:pPr>
        <w:spacing w:after="0"/>
        <w:ind w:left="0"/>
        <w:jc w:val="both"/>
      </w:pPr>
      <w:r>
        <w:rPr>
          <w:rFonts w:ascii="Times New Roman"/>
          <w:b w:val="false"/>
          <w:i w:val="false"/>
          <w:color w:val="000000"/>
          <w:sz w:val="28"/>
        </w:rPr>
        <w:t>
      2) неисполнения и (или) ненадлежащего исполнения своих обязанностей;</w:t>
      </w:r>
    </w:p>
    <w:p>
      <w:pPr>
        <w:spacing w:after="0"/>
        <w:ind w:left="0"/>
        <w:jc w:val="both"/>
      </w:pPr>
      <w:r>
        <w:rPr>
          <w:rFonts w:ascii="Times New Roman"/>
          <w:b w:val="false"/>
          <w:i w:val="false"/>
          <w:color w:val="000000"/>
          <w:sz w:val="28"/>
        </w:rPr>
        <w:t>
      3) нарушения требований законодательства Республики Казахстан по проведению ликвидационных процедур финансовых организаций и других юридических лиц;</w:t>
      </w:r>
    </w:p>
    <w:p>
      <w:pPr>
        <w:spacing w:after="0"/>
        <w:ind w:left="0"/>
        <w:jc w:val="both"/>
      </w:pPr>
      <w:r>
        <w:rPr>
          <w:rFonts w:ascii="Times New Roman"/>
          <w:b w:val="false"/>
          <w:i w:val="false"/>
          <w:color w:val="000000"/>
          <w:sz w:val="28"/>
        </w:rPr>
        <w:t xml:space="preserve">
      4) вынесения решения уполномоченного органа о назначении председателя и (или) членов ликвидационной комиссии из числа работников уполномоченного органа в соответствии с частью первой </w:t>
      </w:r>
      <w:r>
        <w:rPr>
          <w:rFonts w:ascii="Times New Roman"/>
          <w:b w:val="false"/>
          <w:i w:val="false"/>
          <w:color w:val="000000"/>
          <w:sz w:val="28"/>
        </w:rPr>
        <w:t>пункта 3</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5) подачи заявления об освобождении от исполнения обязанностей по собственному желанию за 20 (двадцать) календарных дней до даты освобождения от исполнения обязанностей;</w:t>
      </w:r>
    </w:p>
    <w:p>
      <w:pPr>
        <w:spacing w:after="0"/>
        <w:ind w:left="0"/>
        <w:jc w:val="both"/>
      </w:pPr>
      <w:r>
        <w:rPr>
          <w:rFonts w:ascii="Times New Roman"/>
          <w:b w:val="false"/>
          <w:i w:val="false"/>
          <w:color w:val="000000"/>
          <w:sz w:val="28"/>
        </w:rPr>
        <w:t>
      6) наличия ходатайства организации по гарантированию об освобождении своего работника от исполнения обязанностей председателя и (или) члена ликвидационной комиссии принудительно ликвидируемой финансовой организации, представленного за 20 (двадцать) календарных дней до даты освобождения от исполнения обязанностей;</w:t>
      </w:r>
    </w:p>
    <w:p>
      <w:pPr>
        <w:spacing w:after="0"/>
        <w:ind w:left="0"/>
        <w:jc w:val="both"/>
      </w:pPr>
      <w:r>
        <w:rPr>
          <w:rFonts w:ascii="Times New Roman"/>
          <w:b w:val="false"/>
          <w:i w:val="false"/>
          <w:color w:val="000000"/>
          <w:sz w:val="28"/>
        </w:rPr>
        <w:t>
      7) вынесения решения уполномоченного органа или ходатайства председателя ликвидационной комиссии принудительно ликвидируемой финансовой организации об освобождении от исполнения обязанностей члена ликвидационной комиссии в связи с сокращением объема работ;</w:t>
      </w:r>
    </w:p>
    <w:p>
      <w:pPr>
        <w:spacing w:after="0"/>
        <w:ind w:left="0"/>
        <w:jc w:val="both"/>
      </w:pPr>
      <w:r>
        <w:rPr>
          <w:rFonts w:ascii="Times New Roman"/>
          <w:b w:val="false"/>
          <w:i w:val="false"/>
          <w:color w:val="000000"/>
          <w:sz w:val="28"/>
        </w:rPr>
        <w:t>
      8) наличия служебной необходимости (перераспределение должностных обязанностей) в выводе из состава ликвидационной комиссии принудительно ликвидируемой финансовой организации работника уполномоченного органа;</w:t>
      </w:r>
    </w:p>
    <w:p>
      <w:pPr>
        <w:spacing w:after="0"/>
        <w:ind w:left="0"/>
        <w:jc w:val="both"/>
      </w:pPr>
      <w:r>
        <w:rPr>
          <w:rFonts w:ascii="Times New Roman"/>
          <w:b w:val="false"/>
          <w:i w:val="false"/>
          <w:color w:val="000000"/>
          <w:sz w:val="28"/>
        </w:rPr>
        <w:t>
      9) расторжения трудового договора с работником уполномоченного органа, выполняющего обязанности председателя или члена ликвидационной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Правления Национального Банка РК от 26.09.2016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Правилам назначения и освобождения</w:t>
            </w:r>
            <w:r>
              <w:br/>
            </w:r>
            <w:r>
              <w:rPr>
                <w:rFonts w:ascii="Times New Roman"/>
                <w:b w:val="false"/>
                <w:i w:val="false"/>
                <w:color w:val="000000"/>
                <w:sz w:val="20"/>
              </w:rPr>
              <w:t>ликвидационных комиссий принудительно</w:t>
            </w:r>
            <w:r>
              <w:br/>
            </w:r>
            <w:r>
              <w:rPr>
                <w:rFonts w:ascii="Times New Roman"/>
                <w:b w:val="false"/>
                <w:i w:val="false"/>
                <w:color w:val="000000"/>
                <w:sz w:val="20"/>
              </w:rPr>
              <w:t>ликвидируемых банков, страховых</w:t>
            </w:r>
            <w:r>
              <w:br/>
            </w:r>
            <w:r>
              <w:rPr>
                <w:rFonts w:ascii="Times New Roman"/>
                <w:b w:val="false"/>
                <w:i w:val="false"/>
                <w:color w:val="000000"/>
                <w:sz w:val="20"/>
              </w:rPr>
              <w:t>(перестраховочных) организаций</w:t>
            </w:r>
          </w:p>
        </w:tc>
      </w:tr>
    </w:tbl>
    <w:p>
      <w:pPr>
        <w:spacing w:after="0"/>
        <w:ind w:left="0"/>
        <w:jc w:val="both"/>
      </w:pPr>
      <w:r>
        <w:rPr>
          <w:rFonts w:ascii="Times New Roman"/>
          <w:b w:val="false"/>
          <w:i w:val="false"/>
          <w:color w:val="ff0000"/>
          <w:sz w:val="28"/>
        </w:rPr>
        <w:t xml:space="preserve">
      Сноска. Приложение в редакции постановления Правления Национального Банка РК от 26.09.2016 </w:t>
      </w:r>
      <w:r>
        <w:rPr>
          <w:rFonts w:ascii="Times New Roman"/>
          <w:b w:val="false"/>
          <w:i w:val="false"/>
          <w:color w:val="ff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p>
          <w:p>
            <w:pPr>
              <w:spacing w:after="20"/>
              <w:ind w:left="20"/>
              <w:jc w:val="both"/>
            </w:pPr>
            <w:r>
              <w:rPr>
                <w:rFonts w:ascii="Times New Roman"/>
                <w:b w:val="false"/>
                <w:i w:val="false"/>
                <w:color w:val="000000"/>
                <w:sz w:val="20"/>
              </w:rPr>
              <w:t>
3 х 4</w:t>
            </w:r>
          </w:p>
        </w:tc>
      </w:tr>
    </w:tbl>
    <w:p>
      <w:pPr>
        <w:spacing w:after="0"/>
        <w:ind w:left="0"/>
        <w:jc w:val="left"/>
      </w:pP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Анкета</w:t>
      </w:r>
    </w:p>
    <w:bookmarkEnd w:id="34"/>
    <w:p>
      <w:pPr>
        <w:spacing w:after="0"/>
        <w:ind w:left="0"/>
        <w:jc w:val="both"/>
      </w:pPr>
      <w:r>
        <w:rPr>
          <w:rFonts w:ascii="Times New Roman"/>
          <w:b w:val="false"/>
          <w:i w:val="false"/>
          <w:color w:val="000000"/>
          <w:sz w:val="28"/>
        </w:rPr>
        <w:t>
                  кандидата на назначение его председателем либо членом</w:t>
      </w:r>
    </w:p>
    <w:p>
      <w:pPr>
        <w:spacing w:after="0"/>
        <w:ind w:left="0"/>
        <w:jc w:val="both"/>
      </w:pPr>
      <w:r>
        <w:rPr>
          <w:rFonts w:ascii="Times New Roman"/>
          <w:b w:val="false"/>
          <w:i w:val="false"/>
          <w:color w:val="000000"/>
          <w:sz w:val="28"/>
        </w:rPr>
        <w:t>
                   ликвидационной комиссии принудительно ликвидируемой</w:t>
      </w:r>
    </w:p>
    <w:p>
      <w:pPr>
        <w:spacing w:after="0"/>
        <w:ind w:left="0"/>
        <w:jc w:val="both"/>
      </w:pPr>
      <w:r>
        <w:rPr>
          <w:rFonts w:ascii="Times New Roman"/>
          <w:b w:val="false"/>
          <w:i w:val="false"/>
          <w:color w:val="000000"/>
          <w:sz w:val="28"/>
        </w:rPr>
        <w:t>
      финансовой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принудительно ликвидируемой финансовой</w:t>
      </w:r>
    </w:p>
    <w:p>
      <w:pPr>
        <w:spacing w:after="0"/>
        <w:ind w:left="0"/>
        <w:jc w:val="both"/>
      </w:pPr>
      <w:r>
        <w:rPr>
          <w:rFonts w:ascii="Times New Roman"/>
          <w:b w:val="false"/>
          <w:i w:val="false"/>
          <w:color w:val="000000"/>
          <w:sz w:val="28"/>
        </w:rPr>
        <w:t>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 20 __ года</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Наименование вакантной должности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Биографические данные</w:t>
      </w:r>
    </w:p>
    <w:p>
      <w:pPr>
        <w:spacing w:after="0"/>
        <w:ind w:left="0"/>
        <w:jc w:val="both"/>
      </w:pPr>
      <w:r>
        <w:rPr>
          <w:rFonts w:ascii="Times New Roman"/>
          <w:b w:val="false"/>
          <w:i w:val="false"/>
          <w:color w:val="000000"/>
          <w:sz w:val="28"/>
        </w:rPr>
        <w:t>
      1. Фамилия, имя, отчество (если оно указано в документе,</w:t>
      </w:r>
    </w:p>
    <w:p>
      <w:pPr>
        <w:spacing w:after="0"/>
        <w:ind w:left="0"/>
        <w:jc w:val="both"/>
      </w:pPr>
      <w:r>
        <w:rPr>
          <w:rFonts w:ascii="Times New Roman"/>
          <w:b w:val="false"/>
          <w:i w:val="false"/>
          <w:color w:val="000000"/>
          <w:sz w:val="28"/>
        </w:rPr>
        <w:t>
      удостоверяющем личность)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полностью)</w:t>
      </w:r>
    </w:p>
    <w:p>
      <w:pPr>
        <w:spacing w:after="0"/>
        <w:ind w:left="0"/>
        <w:jc w:val="both"/>
      </w:pPr>
      <w:r>
        <w:rPr>
          <w:rFonts w:ascii="Times New Roman"/>
          <w:b w:val="false"/>
          <w:i w:val="false"/>
          <w:color w:val="000000"/>
          <w:sz w:val="28"/>
        </w:rPr>
        <w:t>
      2. Адрес места жительства (в том числе указание почтового</w:t>
      </w:r>
    </w:p>
    <w:p>
      <w:pPr>
        <w:spacing w:after="0"/>
        <w:ind w:left="0"/>
        <w:jc w:val="both"/>
      </w:pPr>
      <w:r>
        <w:rPr>
          <w:rFonts w:ascii="Times New Roman"/>
          <w:b w:val="false"/>
          <w:i w:val="false"/>
          <w:color w:val="000000"/>
          <w:sz w:val="28"/>
        </w:rPr>
        <w:t>
      индекса)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Дата и место рождения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Гражданство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Полные реквизиты документа, удостоверяющего личность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Регистрация по месту жительства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Номер контактного телефона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Данные об образовании (включая курсы повышения квалификации)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3929"/>
        <w:gridCol w:w="907"/>
        <w:gridCol w:w="907"/>
        <w:gridCol w:w="3002"/>
        <w:gridCol w:w="1606"/>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 факультета (отделения, специальности)</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квалификация</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сертификата, свидетельства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Любая другая информация, которую считаете важной для</w:t>
      </w:r>
    </w:p>
    <w:p>
      <w:pPr>
        <w:spacing w:after="0"/>
        <w:ind w:left="0"/>
        <w:jc w:val="both"/>
      </w:pPr>
      <w:r>
        <w:rPr>
          <w:rFonts w:ascii="Times New Roman"/>
          <w:b w:val="false"/>
          <w:i w:val="false"/>
          <w:color w:val="000000"/>
          <w:sz w:val="28"/>
        </w:rPr>
        <w:t>
      объективного определения Вашей квалификации и компетентности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Прямое и (или) косвенное участие в уставном капитале иных</w:t>
      </w:r>
    </w:p>
    <w:p>
      <w:pPr>
        <w:spacing w:after="0"/>
        <w:ind w:left="0"/>
        <w:jc w:val="both"/>
      </w:pPr>
      <w:r>
        <w:rPr>
          <w:rFonts w:ascii="Times New Roman"/>
          <w:b w:val="false"/>
          <w:i w:val="false"/>
          <w:color w:val="000000"/>
          <w:sz w:val="28"/>
        </w:rPr>
        <w:t>
      финансовых организаций 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2762"/>
        <w:gridCol w:w="2344"/>
        <w:gridCol w:w="4857"/>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доля Вашего участия в уставном капитале данного юридического лица</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Сведения о полученных займах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3272"/>
        <w:gridCol w:w="1382"/>
        <w:gridCol w:w="888"/>
        <w:gridCol w:w="888"/>
        <w:gridCol w:w="1382"/>
        <w:gridCol w:w="3354"/>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(имя лица) и место нахождения лица, выдавшего заем</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займу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займа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займа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на текущий момент</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займу (в % годовых)</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Привлекались ли Вы к административной ответственности за</w:t>
      </w:r>
    </w:p>
    <w:p>
      <w:pPr>
        <w:spacing w:after="0"/>
        <w:ind w:left="0"/>
        <w:jc w:val="both"/>
      </w:pPr>
      <w:r>
        <w:rPr>
          <w:rFonts w:ascii="Times New Roman"/>
          <w:b w:val="false"/>
          <w:i w:val="false"/>
          <w:color w:val="000000"/>
          <w:sz w:val="28"/>
        </w:rPr>
        <w:t>
      административные правонарушения в области финансов?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Являлись ли Вы ранее первым руководителем (председателем</w:t>
      </w:r>
    </w:p>
    <w:p>
      <w:pPr>
        <w:spacing w:after="0"/>
        <w:ind w:left="0"/>
        <w:jc w:val="both"/>
      </w:pPr>
      <w:r>
        <w:rPr>
          <w:rFonts w:ascii="Times New Roman"/>
          <w:b w:val="false"/>
          <w:i w:val="false"/>
          <w:color w:val="000000"/>
          <w:sz w:val="28"/>
        </w:rPr>
        <w:t>
      правления), заместителем первого руководителя, главным бухгалтером</w:t>
      </w:r>
    </w:p>
    <w:p>
      <w:pPr>
        <w:spacing w:after="0"/>
        <w:ind w:left="0"/>
        <w:jc w:val="both"/>
      </w:pPr>
      <w:r>
        <w:rPr>
          <w:rFonts w:ascii="Times New Roman"/>
          <w:b w:val="false"/>
          <w:i w:val="false"/>
          <w:color w:val="000000"/>
          <w:sz w:val="28"/>
        </w:rPr>
        <w:t>
      иной финансовой организации или юридического лица в период не более</w:t>
      </w:r>
    </w:p>
    <w:p>
      <w:pPr>
        <w:spacing w:after="0"/>
        <w:ind w:left="0"/>
        <w:jc w:val="both"/>
      </w:pPr>
      <w:r>
        <w:rPr>
          <w:rFonts w:ascii="Times New Roman"/>
          <w:b w:val="false"/>
          <w:i w:val="false"/>
          <w:color w:val="000000"/>
          <w:sz w:val="28"/>
        </w:rPr>
        <w:t>
      чем за один год до принятия решения о принудительной ликвидации иной</w:t>
      </w:r>
    </w:p>
    <w:p>
      <w:pPr>
        <w:spacing w:after="0"/>
        <w:ind w:left="0"/>
        <w:jc w:val="both"/>
      </w:pPr>
      <w:r>
        <w:rPr>
          <w:rFonts w:ascii="Times New Roman"/>
          <w:b w:val="false"/>
          <w:i w:val="false"/>
          <w:color w:val="000000"/>
          <w:sz w:val="28"/>
        </w:rPr>
        <w:t>
      финансовой организации или юридического лица (в том числе по</w:t>
      </w:r>
    </w:p>
    <w:p>
      <w:pPr>
        <w:spacing w:after="0"/>
        <w:ind w:left="0"/>
        <w:jc w:val="both"/>
      </w:pPr>
      <w:r>
        <w:rPr>
          <w:rFonts w:ascii="Times New Roman"/>
          <w:b w:val="false"/>
          <w:i w:val="false"/>
          <w:color w:val="000000"/>
          <w:sz w:val="28"/>
        </w:rPr>
        <w:t>
      основанию банкротства)?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должность, период работы, дата вынесения</w:t>
      </w:r>
    </w:p>
    <w:p>
      <w:pPr>
        <w:spacing w:after="0"/>
        <w:ind w:left="0"/>
        <w:jc w:val="both"/>
      </w:pPr>
      <w:r>
        <w:rPr>
          <w:rFonts w:ascii="Times New Roman"/>
          <w:b w:val="false"/>
          <w:i w:val="false"/>
          <w:color w:val="000000"/>
          <w:sz w:val="28"/>
        </w:rPr>
        <w:t>
      судом решения о ликвидации (банкротстве), причина ликвидации</w:t>
      </w:r>
    </w:p>
    <w:p>
      <w:pPr>
        <w:spacing w:after="0"/>
        <w:ind w:left="0"/>
        <w:jc w:val="both"/>
      </w:pPr>
      <w:r>
        <w:rPr>
          <w:rFonts w:ascii="Times New Roman"/>
          <w:b w:val="false"/>
          <w:i w:val="false"/>
          <w:color w:val="000000"/>
          <w:sz w:val="28"/>
        </w:rPr>
        <w:t>
      (банкротства)</w:t>
      </w:r>
    </w:p>
    <w:p>
      <w:pPr>
        <w:spacing w:after="0"/>
        <w:ind w:left="0"/>
        <w:jc w:val="both"/>
      </w:pPr>
      <w:r>
        <w:rPr>
          <w:rFonts w:ascii="Times New Roman"/>
          <w:b w:val="false"/>
          <w:i w:val="false"/>
          <w:color w:val="000000"/>
          <w:sz w:val="28"/>
        </w:rPr>
        <w:t>
      14. Имеете ли Вы непогашенную судимость?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Имеются ли в отношении Вас факты нарушения требований</w:t>
      </w:r>
    </w:p>
    <w:p>
      <w:pPr>
        <w:spacing w:after="0"/>
        <w:ind w:left="0"/>
        <w:jc w:val="both"/>
      </w:pPr>
      <w:r>
        <w:rPr>
          <w:rFonts w:ascii="Times New Roman"/>
          <w:b w:val="false"/>
          <w:i w:val="false"/>
          <w:color w:val="000000"/>
          <w:sz w:val="28"/>
        </w:rPr>
        <w:t>
      законодательства Республики Казахстан по проведению ликвидационных</w:t>
      </w:r>
    </w:p>
    <w:p>
      <w:pPr>
        <w:spacing w:after="0"/>
        <w:ind w:left="0"/>
        <w:jc w:val="both"/>
      </w:pPr>
      <w:r>
        <w:rPr>
          <w:rFonts w:ascii="Times New Roman"/>
          <w:b w:val="false"/>
          <w:i w:val="false"/>
          <w:color w:val="000000"/>
          <w:sz w:val="28"/>
        </w:rPr>
        <w:t>
      процедур иных финансовых организаций и юридических лиц, неисполнения</w:t>
      </w:r>
    </w:p>
    <w:p>
      <w:pPr>
        <w:spacing w:after="0"/>
        <w:ind w:left="0"/>
        <w:jc w:val="both"/>
      </w:pPr>
      <w:r>
        <w:rPr>
          <w:rFonts w:ascii="Times New Roman"/>
          <w:b w:val="false"/>
          <w:i w:val="false"/>
          <w:color w:val="000000"/>
          <w:sz w:val="28"/>
        </w:rPr>
        <w:t>
      или ненадлежащего исполнения обязанностей при проведении</w:t>
      </w:r>
    </w:p>
    <w:p>
      <w:pPr>
        <w:spacing w:after="0"/>
        <w:ind w:left="0"/>
        <w:jc w:val="both"/>
      </w:pPr>
      <w:r>
        <w:rPr>
          <w:rFonts w:ascii="Times New Roman"/>
          <w:b w:val="false"/>
          <w:i w:val="false"/>
          <w:color w:val="000000"/>
          <w:sz w:val="28"/>
        </w:rPr>
        <w:t>
      ликвидационных процедур иных финансовых организаций и юридических</w:t>
      </w:r>
    </w:p>
    <w:p>
      <w:pPr>
        <w:spacing w:after="0"/>
        <w:ind w:left="0"/>
        <w:jc w:val="both"/>
      </w:pPr>
      <w:r>
        <w:rPr>
          <w:rFonts w:ascii="Times New Roman"/>
          <w:b w:val="false"/>
          <w:i w:val="false"/>
          <w:color w:val="000000"/>
          <w:sz w:val="28"/>
        </w:rPr>
        <w:t>
      лиц, совершения действий (бездействий), ущемляющих интересы отдельных</w:t>
      </w:r>
    </w:p>
    <w:p>
      <w:pPr>
        <w:spacing w:after="0"/>
        <w:ind w:left="0"/>
        <w:jc w:val="both"/>
      </w:pPr>
      <w:r>
        <w:rPr>
          <w:rFonts w:ascii="Times New Roman"/>
          <w:b w:val="false"/>
          <w:i w:val="false"/>
          <w:color w:val="000000"/>
          <w:sz w:val="28"/>
        </w:rPr>
        <w:t>
      кредиторов либо предоставляющих преимущества отдельным кредиторам?</w:t>
      </w:r>
    </w:p>
    <w:p>
      <w:pPr>
        <w:spacing w:after="0"/>
        <w:ind w:left="0"/>
        <w:jc w:val="both"/>
      </w:pPr>
      <w:r>
        <w:rPr>
          <w:rFonts w:ascii="Times New Roman"/>
          <w:b w:val="false"/>
          <w:i w:val="false"/>
          <w:color w:val="000000"/>
          <w:sz w:val="28"/>
        </w:rPr>
        <w:t>
      При наличии таковых, укажите какие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должность, период работы)</w:t>
      </w:r>
    </w:p>
    <w:p>
      <w:pPr>
        <w:spacing w:after="0"/>
        <w:ind w:left="0"/>
        <w:jc w:val="both"/>
      </w:pPr>
      <w:r>
        <w:rPr>
          <w:rFonts w:ascii="Times New Roman"/>
          <w:b w:val="false"/>
          <w:i w:val="false"/>
          <w:color w:val="000000"/>
          <w:sz w:val="28"/>
        </w:rPr>
        <w:t>
      16. Имеете ли Вы в течение 3 (трех) последних лет факты</w:t>
      </w:r>
    </w:p>
    <w:p>
      <w:pPr>
        <w:spacing w:after="0"/>
        <w:ind w:left="0"/>
        <w:jc w:val="both"/>
      </w:pPr>
      <w:r>
        <w:rPr>
          <w:rFonts w:ascii="Times New Roman"/>
          <w:b w:val="false"/>
          <w:i w:val="false"/>
          <w:color w:val="000000"/>
          <w:sz w:val="28"/>
        </w:rPr>
        <w:t>
      расторжения трудового договора по инициативе работодателя по</w:t>
      </w:r>
    </w:p>
    <w:p>
      <w:pPr>
        <w:spacing w:after="0"/>
        <w:ind w:left="0"/>
        <w:jc w:val="both"/>
      </w:pPr>
      <w:r>
        <w:rPr>
          <w:rFonts w:ascii="Times New Roman"/>
          <w:b w:val="false"/>
          <w:i w:val="false"/>
          <w:color w:val="000000"/>
          <w:sz w:val="28"/>
        </w:rPr>
        <w:t xml:space="preserve">
      основаниям, предусмотренным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18)</w:t>
      </w:r>
    </w:p>
    <w:p>
      <w:pPr>
        <w:spacing w:after="0"/>
        <w:ind w:left="0"/>
        <w:jc w:val="both"/>
      </w:pPr>
      <w:r>
        <w:rPr>
          <w:rFonts w:ascii="Times New Roman"/>
          <w:b w:val="false"/>
          <w:i w:val="false"/>
          <w:color w:val="000000"/>
          <w:sz w:val="28"/>
        </w:rPr>
        <w:t>
      пункта 1 статьи 54 Трудового кодекса Республики Казахстан от 15 мая</w:t>
      </w:r>
    </w:p>
    <w:p>
      <w:pPr>
        <w:spacing w:after="0"/>
        <w:ind w:left="0"/>
        <w:jc w:val="both"/>
      </w:pPr>
      <w:r>
        <w:rPr>
          <w:rFonts w:ascii="Times New Roman"/>
          <w:b w:val="false"/>
          <w:i w:val="false"/>
          <w:color w:val="000000"/>
          <w:sz w:val="28"/>
        </w:rPr>
        <w:t xml:space="preserve">
      2007 года и (или) подпунктами 9), 12), 13), 16), 17) и 21) </w:t>
      </w:r>
      <w:r>
        <w:rPr>
          <w:rFonts w:ascii="Times New Roman"/>
          <w:b w:val="false"/>
          <w:i w:val="false"/>
          <w:color w:val="000000"/>
          <w:sz w:val="28"/>
        </w:rPr>
        <w:t>пункта 1</w:t>
      </w:r>
    </w:p>
    <w:p>
      <w:pPr>
        <w:spacing w:after="0"/>
        <w:ind w:left="0"/>
        <w:jc w:val="both"/>
      </w:pPr>
      <w:r>
        <w:rPr>
          <w:rFonts w:ascii="Times New Roman"/>
          <w:b w:val="false"/>
          <w:i w:val="false"/>
          <w:color w:val="000000"/>
          <w:sz w:val="28"/>
        </w:rPr>
        <w:t>
      статьи 52 Трудового кодекса Республики Казахстан от 23 ноября 2015</w:t>
      </w:r>
    </w:p>
    <w:p>
      <w:pPr>
        <w:spacing w:after="0"/>
        <w:ind w:left="0"/>
        <w:jc w:val="both"/>
      </w:pPr>
      <w:r>
        <w:rPr>
          <w:rFonts w:ascii="Times New Roman"/>
          <w:b w:val="false"/>
          <w:i w:val="false"/>
          <w:color w:val="000000"/>
          <w:sz w:val="28"/>
        </w:rPr>
        <w:t>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Являлись ли Вы ранее руководящим работником иной финансовой</w:t>
      </w:r>
    </w:p>
    <w:p>
      <w:pPr>
        <w:spacing w:after="0"/>
        <w:ind w:left="0"/>
        <w:jc w:val="both"/>
      </w:pPr>
      <w:r>
        <w:rPr>
          <w:rFonts w:ascii="Times New Roman"/>
          <w:b w:val="false"/>
          <w:i w:val="false"/>
          <w:color w:val="000000"/>
          <w:sz w:val="28"/>
        </w:rPr>
        <w:t>
      организации или юридического лица, принудительно ликвидируемых или</w:t>
      </w:r>
    </w:p>
    <w:p>
      <w:pPr>
        <w:spacing w:after="0"/>
        <w:ind w:left="0"/>
        <w:jc w:val="both"/>
      </w:pPr>
      <w:r>
        <w:rPr>
          <w:rFonts w:ascii="Times New Roman"/>
          <w:b w:val="false"/>
          <w:i w:val="false"/>
          <w:color w:val="000000"/>
          <w:sz w:val="28"/>
        </w:rPr>
        <w:t>
      признанных банкротом?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должность, период работы, дата вынесения</w:t>
      </w:r>
    </w:p>
    <w:p>
      <w:pPr>
        <w:spacing w:after="0"/>
        <w:ind w:left="0"/>
        <w:jc w:val="both"/>
      </w:pPr>
      <w:r>
        <w:rPr>
          <w:rFonts w:ascii="Times New Roman"/>
          <w:b w:val="false"/>
          <w:i w:val="false"/>
          <w:color w:val="000000"/>
          <w:sz w:val="28"/>
        </w:rPr>
        <w:t>
      судом решения о ликвидации (банкротстве), причина ликвидации</w:t>
      </w:r>
    </w:p>
    <w:p>
      <w:pPr>
        <w:spacing w:after="0"/>
        <w:ind w:left="0"/>
        <w:jc w:val="both"/>
      </w:pPr>
      <w:r>
        <w:rPr>
          <w:rFonts w:ascii="Times New Roman"/>
          <w:b w:val="false"/>
          <w:i w:val="false"/>
          <w:color w:val="000000"/>
          <w:sz w:val="28"/>
        </w:rPr>
        <w:t>
      (банкротства)</w:t>
      </w:r>
    </w:p>
    <w:p>
      <w:pPr>
        <w:spacing w:after="0"/>
        <w:ind w:left="0"/>
        <w:jc w:val="both"/>
      </w:pPr>
      <w:r>
        <w:rPr>
          <w:rFonts w:ascii="Times New Roman"/>
          <w:b w:val="false"/>
          <w:i w:val="false"/>
          <w:color w:val="000000"/>
          <w:sz w:val="28"/>
        </w:rPr>
        <w:t>
      18. Являетесь ли Вы учредителем (участником, акционером) либо</w:t>
      </w:r>
    </w:p>
    <w:p>
      <w:pPr>
        <w:spacing w:after="0"/>
        <w:ind w:left="0"/>
        <w:jc w:val="both"/>
      </w:pPr>
      <w:r>
        <w:rPr>
          <w:rFonts w:ascii="Times New Roman"/>
          <w:b w:val="false"/>
          <w:i w:val="false"/>
          <w:color w:val="000000"/>
          <w:sz w:val="28"/>
        </w:rPr>
        <w:t>
      должностным лицом должника или кредитора принудительно ликвидируемой</w:t>
      </w:r>
    </w:p>
    <w:p>
      <w:pPr>
        <w:spacing w:after="0"/>
        <w:ind w:left="0"/>
        <w:jc w:val="both"/>
      </w:pPr>
      <w:r>
        <w:rPr>
          <w:rFonts w:ascii="Times New Roman"/>
          <w:b w:val="false"/>
          <w:i w:val="false"/>
          <w:color w:val="000000"/>
          <w:sz w:val="28"/>
        </w:rPr>
        <w:t>
      финансовой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Являетесь ли Вы учредителем (акционером) принудительно</w:t>
      </w:r>
    </w:p>
    <w:p>
      <w:pPr>
        <w:spacing w:after="0"/>
        <w:ind w:left="0"/>
        <w:jc w:val="both"/>
      </w:pPr>
      <w:r>
        <w:rPr>
          <w:rFonts w:ascii="Times New Roman"/>
          <w:b w:val="false"/>
          <w:i w:val="false"/>
          <w:color w:val="000000"/>
          <w:sz w:val="28"/>
        </w:rPr>
        <w:t>
      ликвидируемой финансовой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Являетесь ли Вы дебитором либо кредитором принудительно</w:t>
      </w:r>
    </w:p>
    <w:p>
      <w:pPr>
        <w:spacing w:after="0"/>
        <w:ind w:left="0"/>
        <w:jc w:val="both"/>
      </w:pPr>
      <w:r>
        <w:rPr>
          <w:rFonts w:ascii="Times New Roman"/>
          <w:b w:val="false"/>
          <w:i w:val="false"/>
          <w:color w:val="000000"/>
          <w:sz w:val="28"/>
        </w:rPr>
        <w:t>
      ликвидируемой финансовой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Являетесь ли Вы аффилиированным лицом по отношению к</w:t>
      </w:r>
    </w:p>
    <w:p>
      <w:pPr>
        <w:spacing w:after="0"/>
        <w:ind w:left="0"/>
        <w:jc w:val="both"/>
      </w:pPr>
      <w:r>
        <w:rPr>
          <w:rFonts w:ascii="Times New Roman"/>
          <w:b w:val="false"/>
          <w:i w:val="false"/>
          <w:color w:val="000000"/>
          <w:sz w:val="28"/>
        </w:rPr>
        <w:t>
      принудительно ликвидируемой финансовой организации в соответствии со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w:t>
      </w:r>
    </w:p>
    <w:p>
      <w:pPr>
        <w:spacing w:after="0"/>
        <w:ind w:left="0"/>
        <w:jc w:val="both"/>
      </w:pPr>
      <w:r>
        <w:rPr>
          <w:rFonts w:ascii="Times New Roman"/>
          <w:b w:val="false"/>
          <w:i w:val="false"/>
          <w:color w:val="000000"/>
          <w:sz w:val="28"/>
        </w:rPr>
        <w:t>
      акционерных обществах"?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Имеете ли Вы установленные законодательными актами</w:t>
      </w:r>
    </w:p>
    <w:p>
      <w:pPr>
        <w:spacing w:after="0"/>
        <w:ind w:left="0"/>
        <w:jc w:val="both"/>
      </w:pPr>
      <w:r>
        <w:rPr>
          <w:rFonts w:ascii="Times New Roman"/>
          <w:b w:val="false"/>
          <w:i w:val="false"/>
          <w:color w:val="000000"/>
          <w:sz w:val="28"/>
        </w:rPr>
        <w:t>
      Республики Казахстан ограничения в связи с занятием иной должности</w:t>
      </w:r>
    </w:p>
    <w:p>
      <w:pPr>
        <w:spacing w:after="0"/>
        <w:ind w:left="0"/>
        <w:jc w:val="both"/>
      </w:pPr>
      <w:r>
        <w:rPr>
          <w:rFonts w:ascii="Times New Roman"/>
          <w:b w:val="false"/>
          <w:i w:val="false"/>
          <w:color w:val="000000"/>
          <w:sz w:val="28"/>
        </w:rPr>
        <w:t>
      (деятельностью)?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_______________ 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октября 2014 года № 190 </w:t>
            </w:r>
          </w:p>
        </w:tc>
      </w:tr>
    </w:tbl>
    <w:bookmarkStart w:name="z36" w:id="35"/>
    <w:p>
      <w:pPr>
        <w:spacing w:after="0"/>
        <w:ind w:left="0"/>
        <w:jc w:val="left"/>
      </w:pPr>
      <w:r>
        <w:rPr>
          <w:rFonts w:ascii="Times New Roman"/>
          <w:b/>
          <w:i w:val="false"/>
          <w:color w:val="000000"/>
        </w:rPr>
        <w:t xml:space="preserve"> Требования, предъявляемые к председателю и членам</w:t>
      </w:r>
      <w:r>
        <w:br/>
      </w:r>
      <w:r>
        <w:rPr>
          <w:rFonts w:ascii="Times New Roman"/>
          <w:b/>
          <w:i w:val="false"/>
          <w:color w:val="000000"/>
        </w:rPr>
        <w:t>ликвидационной комиссии принудительно ликвидируемых банка,</w:t>
      </w:r>
      <w:r>
        <w:br/>
      </w:r>
      <w:r>
        <w:rPr>
          <w:rFonts w:ascii="Times New Roman"/>
          <w:b/>
          <w:i w:val="false"/>
          <w:color w:val="000000"/>
        </w:rPr>
        <w:t>страховой (перестраховочной) организации</w:t>
      </w:r>
    </w:p>
    <w:bookmarkEnd w:id="35"/>
    <w:bookmarkStart w:name="z37" w:id="36"/>
    <w:p>
      <w:pPr>
        <w:spacing w:after="0"/>
        <w:ind w:left="0"/>
        <w:jc w:val="both"/>
      </w:pPr>
      <w:r>
        <w:rPr>
          <w:rFonts w:ascii="Times New Roman"/>
          <w:b w:val="false"/>
          <w:i w:val="false"/>
          <w:color w:val="000000"/>
          <w:sz w:val="28"/>
        </w:rPr>
        <w:t>
      1. Настоящие Требования, предъявляемые к председателю и членам ликвидационной комиссии принудительно ликвидируемых банка, страховой (перестраховочной) организации (далее - Требования)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и устанавливают требования, предъявляемые к председателю и членам ликвидационной комиссии принудительно ликвидируемых банка второго уровня, страховой (перестраховочной) организации (далее - финансовая организация).</w:t>
      </w:r>
    </w:p>
    <w:bookmarkEnd w:id="36"/>
    <w:bookmarkStart w:name="z38" w:id="37"/>
    <w:p>
      <w:pPr>
        <w:spacing w:after="0"/>
        <w:ind w:left="0"/>
        <w:jc w:val="both"/>
      </w:pPr>
      <w:r>
        <w:rPr>
          <w:rFonts w:ascii="Times New Roman"/>
          <w:b w:val="false"/>
          <w:i w:val="false"/>
          <w:color w:val="000000"/>
          <w:sz w:val="28"/>
        </w:rPr>
        <w:t>
      2. К кандидату на назначение председателем или членом ликвидационной комиссии принудительно ликвидируемой финансовой организации предъявляются следующие требования:</w:t>
      </w:r>
    </w:p>
    <w:bookmarkEnd w:id="37"/>
    <w:p>
      <w:pPr>
        <w:spacing w:after="0"/>
        <w:ind w:left="0"/>
        <w:jc w:val="both"/>
      </w:pPr>
      <w:r>
        <w:rPr>
          <w:rFonts w:ascii="Times New Roman"/>
          <w:b w:val="false"/>
          <w:i w:val="false"/>
          <w:color w:val="000000"/>
          <w:sz w:val="28"/>
        </w:rPr>
        <w:t>
      1) наличие высшего экономического или юридического образования или высшего образования в области бухгалтерского учета и аудита;</w:t>
      </w:r>
    </w:p>
    <w:p>
      <w:pPr>
        <w:spacing w:after="0"/>
        <w:ind w:left="0"/>
        <w:jc w:val="both"/>
      </w:pPr>
      <w:r>
        <w:rPr>
          <w:rFonts w:ascii="Times New Roman"/>
          <w:b w:val="false"/>
          <w:i w:val="false"/>
          <w:color w:val="000000"/>
          <w:sz w:val="28"/>
        </w:rPr>
        <w:t>
      2) знание нормативных правовых актов Республики Казахстан, регламентирующих порядок ликвидации финансовых организаций и юридических лиц.</w:t>
      </w:r>
    </w:p>
    <w:bookmarkStart w:name="z39" w:id="38"/>
    <w:p>
      <w:pPr>
        <w:spacing w:after="0"/>
        <w:ind w:left="0"/>
        <w:jc w:val="both"/>
      </w:pPr>
      <w:r>
        <w:rPr>
          <w:rFonts w:ascii="Times New Roman"/>
          <w:b w:val="false"/>
          <w:i w:val="false"/>
          <w:color w:val="000000"/>
          <w:sz w:val="28"/>
        </w:rPr>
        <w:t>
      3. Председателем или членом ликвидационной комиссии принудительно ликвидируемой финансовой организации не назначается лицо:</w:t>
      </w:r>
    </w:p>
    <w:bookmarkEnd w:id="38"/>
    <w:p>
      <w:pPr>
        <w:spacing w:after="0"/>
        <w:ind w:left="0"/>
        <w:jc w:val="both"/>
      </w:pPr>
      <w:r>
        <w:rPr>
          <w:rFonts w:ascii="Times New Roman"/>
          <w:b w:val="false"/>
          <w:i w:val="false"/>
          <w:color w:val="000000"/>
          <w:sz w:val="28"/>
        </w:rPr>
        <w:t>
      1) имеющее непогашенную судимость;</w:t>
      </w:r>
    </w:p>
    <w:p>
      <w:pPr>
        <w:spacing w:after="0"/>
        <w:ind w:left="0"/>
        <w:jc w:val="both"/>
      </w:pPr>
      <w:r>
        <w:rPr>
          <w:rFonts w:ascii="Times New Roman"/>
          <w:b w:val="false"/>
          <w:i w:val="false"/>
          <w:color w:val="000000"/>
          <w:sz w:val="28"/>
        </w:rPr>
        <w:t>
      2) в отношении которого установлены факты нарушения требований законодательства Республики Казахстан по проведению ликвидационных процедур иных финансовых организаций и юридических лиц;</w:t>
      </w:r>
    </w:p>
    <w:p>
      <w:pPr>
        <w:spacing w:after="0"/>
        <w:ind w:left="0"/>
        <w:jc w:val="both"/>
      </w:pPr>
      <w:r>
        <w:rPr>
          <w:rFonts w:ascii="Times New Roman"/>
          <w:b w:val="false"/>
          <w:i w:val="false"/>
          <w:color w:val="000000"/>
          <w:sz w:val="28"/>
        </w:rPr>
        <w:t>
      3) в отношении которого установлены факты неисполнения или ненадлежащего исполнения обязанностей при проведении ликвидационных процедур иных финансовых организаций и юридических лиц;</w:t>
      </w:r>
    </w:p>
    <w:p>
      <w:pPr>
        <w:spacing w:after="0"/>
        <w:ind w:left="0"/>
        <w:jc w:val="both"/>
      </w:pPr>
      <w:r>
        <w:rPr>
          <w:rFonts w:ascii="Times New Roman"/>
          <w:b w:val="false"/>
          <w:i w:val="false"/>
          <w:color w:val="000000"/>
          <w:sz w:val="28"/>
        </w:rPr>
        <w:t>
      4) в отношении которого установлены факты совершения действий (бездействий), ущемляющих интересы отдельных кредиторов либо предоставляющих преимущества отдельным кредиторам (для лица, ранее являвшегося председателем или членом ликвидационной комиссии иных финансовых организаций и юридических лиц);</w:t>
      </w:r>
    </w:p>
    <w:p>
      <w:pPr>
        <w:spacing w:after="0"/>
        <w:ind w:left="0"/>
        <w:jc w:val="both"/>
      </w:pPr>
      <w:r>
        <w:rPr>
          <w:rFonts w:ascii="Times New Roman"/>
          <w:b w:val="false"/>
          <w:i w:val="false"/>
          <w:color w:val="000000"/>
          <w:sz w:val="28"/>
        </w:rPr>
        <w:t xml:space="preserve">
      5) имеющее в течение 3 (трех) последних лет факты расторжения трудового договора по инициативе работодателя по основаниям, предусмотренным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пункта 1 статьи 54 Трудового кодекса Республики Казахстан от 15 мая 2007 года и (или) подпунктами 9), 12), 13), 16), 17) и 21)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от 23 ноября 2015 года;</w:t>
      </w:r>
    </w:p>
    <w:p>
      <w:pPr>
        <w:spacing w:after="0"/>
        <w:ind w:left="0"/>
        <w:jc w:val="both"/>
      </w:pPr>
      <w:r>
        <w:rPr>
          <w:rFonts w:ascii="Times New Roman"/>
          <w:b w:val="false"/>
          <w:i w:val="false"/>
          <w:color w:val="000000"/>
          <w:sz w:val="28"/>
        </w:rPr>
        <w:t>
      6) ранее являвшееся первым руководителем (председателем правления), заместителем первого руководителя, главным бухгалтером иной финансовой организации или юридического лица в период не более чем за один год до принятия решения о принудительной ликвидации иной финансовой организации или юридического лица (в том числе по основанию банкротства). Указанное требование применяется в течение пяти лет после даты принятия решения о принудительной ликвидации иной финансовой организации или юридического лица (в том числе по основанию банкротства);</w:t>
      </w:r>
    </w:p>
    <w:p>
      <w:pPr>
        <w:spacing w:after="0"/>
        <w:ind w:left="0"/>
        <w:jc w:val="both"/>
      </w:pPr>
      <w:r>
        <w:rPr>
          <w:rFonts w:ascii="Times New Roman"/>
          <w:b w:val="false"/>
          <w:i w:val="false"/>
          <w:color w:val="000000"/>
          <w:sz w:val="28"/>
        </w:rPr>
        <w:t>
      7) являющееся учредителем (участником, акционером) либо должностным лицом должника или кредитора принудительно ликвидируемой финансовой организации, за исключением должностного лица организации, осуществляющей обязательное гарантирование депозитов, или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w:t>
      </w:r>
    </w:p>
    <w:p>
      <w:pPr>
        <w:spacing w:after="0"/>
        <w:ind w:left="0"/>
        <w:jc w:val="both"/>
      </w:pPr>
      <w:r>
        <w:rPr>
          <w:rFonts w:ascii="Times New Roman"/>
          <w:b w:val="false"/>
          <w:i w:val="false"/>
          <w:color w:val="000000"/>
          <w:sz w:val="28"/>
        </w:rPr>
        <w:t>
      8) являющееся учредителем (акционером) принудительно ликвидируемой финансовой организации;</w:t>
      </w:r>
    </w:p>
    <w:p>
      <w:pPr>
        <w:spacing w:after="0"/>
        <w:ind w:left="0"/>
        <w:jc w:val="both"/>
      </w:pPr>
      <w:r>
        <w:rPr>
          <w:rFonts w:ascii="Times New Roman"/>
          <w:b w:val="false"/>
          <w:i w:val="false"/>
          <w:color w:val="000000"/>
          <w:sz w:val="28"/>
        </w:rPr>
        <w:t>
      9) являющееся дебитором либо кредитором принудительно ликвидируемой финансовой организации;</w:t>
      </w:r>
    </w:p>
    <w:p>
      <w:pPr>
        <w:spacing w:after="0"/>
        <w:ind w:left="0"/>
        <w:jc w:val="both"/>
      </w:pPr>
      <w:r>
        <w:rPr>
          <w:rFonts w:ascii="Times New Roman"/>
          <w:b w:val="false"/>
          <w:i w:val="false"/>
          <w:color w:val="000000"/>
          <w:sz w:val="28"/>
        </w:rPr>
        <w:t xml:space="preserve">
      10) являющееся аффилиированным лицом по отношению к принудительно ликвидируемой финансовой организации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p>
      <w:pPr>
        <w:spacing w:after="0"/>
        <w:ind w:left="0"/>
        <w:jc w:val="both"/>
      </w:pPr>
      <w:r>
        <w:rPr>
          <w:rFonts w:ascii="Times New Roman"/>
          <w:b w:val="false"/>
          <w:i w:val="false"/>
          <w:color w:val="000000"/>
          <w:sz w:val="28"/>
        </w:rPr>
        <w:t xml:space="preserve">
      11) имеющее установленные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ограничения в связи с занятием иной должности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Национального Банка РК от 26.09.2016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