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ae12" w14:textId="831a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№ 1-АД "О результатах рассмотрения уполномоченными органами дел об административных правонарушениях" и Инструкции по его формированию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7 октября 2014 года № 109. Зарегистрирован в Министерстве юстиции Республики Казахстан 5 ноября 2014 года № 9856. Утратил силу приказом Генерального Прокурора Республики Казахстан от 27 января 2023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Генерального Прокурора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связи с принятием нового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об административных правонарушениях от 5 июля 2014 года, в целях совершенствования формирования единого отчета о рассмотрении уполномоченными органами дел об административных правонарушениях,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Генерального прокурора РК от 04.09.2017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4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№ 1-АД "О результатах рассмотрения уполномоченными органами дел об административных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4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отчета № 1-АД "О результатах рассмотрения уполномоченными органами дел об административных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сентября 2012 года № 113 "Об утверждении отчета формы № 1-АД "О результатах рассмотрения уполномоченными органами дел об административных правонарушениях" и Инструкции по его составлению" (зарегистрированный в Реестре государственной регистрации нормативных правовых актов Республики Казахстан за № 8047);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Генерального Прокурора Республики Казахстан от 12 июня 2014 года № 58 "О внесении изменений в некоторые нормативные правовые акты Генерального Прокурора Республики Казахстан" (зарегистрированный в Реестре государственной регистрации нормативных правовых актов Республики Казахстан за № 9599, опубликованный в Информационно-правовой системе Республики Казахстан "Әділет" от 30 июля 2014 года).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направить настоящий приказ: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Министерство юстиции Республики Казахстан для государственной регистрации;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официальное опубликование в информационно-правовой системе "Әділет";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заинтересованным субъектам правовой статистики и специальных учетов для сведения и использования в работе, территориальным органам Комитета для исполнения.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2014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13"/>
    <w:bookmarkStart w:name="z34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зарегистрированных административных правонарушениях</w:t>
      </w:r>
      <w:r>
        <w:br/>
      </w:r>
      <w:r>
        <w:rPr>
          <w:rFonts w:ascii="Times New Roman"/>
          <w:b/>
          <w:i w:val="false"/>
          <w:color w:val="000000"/>
        </w:rPr>
        <w:t>в Едином реестре административных производств и результатах их рассмотрения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№ 1-АД - в редакции приказа Генерального Прокурора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кодекса Республики Казахстан об административных правонарушениях (далее – КРКоАП)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 административных правонарушений в отчетном периоде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административных дел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вынесены постановления о привлечении к административной ответственности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судом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уполномоченным органом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производства по делам об административном правонарушении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наложении административного взыскания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 государству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(в тенге)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взысканного штрафа по сокращенному производству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 с применением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постановлений о взыскании в принудительном порядке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принудительном порядке (в лицах)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(в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 по взысканному штрафу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индивидуальных предпринимателей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иностранных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 Д "О результатах рассмотрения уполномоченными органами дел об административных правонарушениях"</w:t>
      </w:r>
    </w:p>
    <w:bookmarkEnd w:id="15"/>
    <w:bookmarkStart w:name="z34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результатах рассмотрения заявлений по пересмотру по вновь открывшимся обстоятельствам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4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17"/>
    <w:bookmarkStart w:name="z34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18"/>
    <w:bookmarkStart w:name="z34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Движение и результаты рассмотрения дел об административных правонарушениях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определений в соответствии с пунктами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5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об административных правонарушениях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вынесены постановления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наложении административных взысканий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прекращении производства по делам об административных правонарушениях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об освобождении от административной ответственности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передаче дела на рассмотрение судье, органу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сроки, свыше установленных КРКоАП (из графы 4)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административного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деятельности, или отдельных ее видов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административного взыскания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Освобождено на основании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Наложенная сумма штрафа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добровольно сумма штрафа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возмещение ущерба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 ходатайству о незамедлительном рассмотрении (из графы 4)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несовершеннолетних от административной ответственности с применением мер воспитательного воздействия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прокурора (из гр.4)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транспортного прокурора (из гр.4)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производств по исполнению постановления взыскания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глава 51 КРКоАП)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ответов на частные постановления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Примирение сторон в порядке медиации (из графы 8)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34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20"/>
    <w:bookmarkStart w:name="z34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21"/>
    <w:bookmarkStart w:name="z34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Движение дел по обжалованию действий (бездействия) органа (должностного лица), осуществляющего производство по делу об административном правонарушении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жалоб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установленных КРКоАП (сумма граф 7, 8)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удовлетворении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по ст. КРКоАП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23"/>
    <w:bookmarkStart w:name="z34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24"/>
    <w:bookmarkStart w:name="z34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Движение дел по жалобам, протестам в порядке </w:t>
      </w:r>
      <w:r>
        <w:rPr>
          <w:rFonts w:ascii="Times New Roman"/>
          <w:b/>
          <w:i w:val="false"/>
          <w:color w:val="000000"/>
        </w:rPr>
        <w:t>главы 44-1</w:t>
      </w:r>
      <w:r>
        <w:rPr>
          <w:rFonts w:ascii="Times New Roman"/>
          <w:b/>
          <w:i w:val="false"/>
          <w:color w:val="000000"/>
        </w:rPr>
        <w:t xml:space="preserve"> КРКоАП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по, которым отозваны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протесты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по статьям КРКоАП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по протестам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по жалобам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одновременно по жалобам и протестам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органов (должностных лиц)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 12, 18, 24)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органов (должностных лиц) (из граф 13, 19, 25)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органов (должностных лиц)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 14,15, 20,21, 26, 27)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постановлений без изменений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или изменению постановления по делу об административном правонарушении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граф 30-32)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установленнных КРКоАП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органов (должностных лиц) о фактических обстоятельствах дела, изложенных в постановлении по делу об административном правонарушении, исследованным при рассмотрении жалобы, протеста доказательствам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нарушение процессуальных норм КРКоАП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административного взыскания характеру совершенного правонарушения, личности виновного или имущественному положению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34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26"/>
    <w:bookmarkStart w:name="z34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27"/>
    <w:bookmarkStart w:name="z34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Рассмотрение заявлений по пересмотру по вновь открывшимся обстоятельствам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29"/>
    <w:bookmarkStart w:name="z34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30"/>
    <w:bookmarkStart w:name="z34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 лицах, к которым были применены меры административно-правового воздействия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административно-правового воздействия (в лицах)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Вопреки воле потерпевшего разыскивать, преследовать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лицу, совершившему бытовое насилие, проживать в индивидуальном жилом доме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 посещать определенные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Приобретать, хранить, носить и использовать огнестрельное и другие виды оружия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знаний правил безопасного обращения с оружием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знаний правил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Употреблять алкогольные напитки, наркотические средства, психотропные вещества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Противоправные действия в сфере семейно-бытовых отношений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Противоправные действия в сфере семейно-бытовых отношений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Противоправные действия в сфере семейно-бытовых отношений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причинение легкого вреда здоровью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73-2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родителями или другими законными представителями обязанностей по воспитанию детей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несовершеннолетнего в совершение административного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несовершеннолетнего до состояния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Хулиганство, совершенное несовершеннолетним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огнестрельного, газового, пневматического оружия, запуск пиротехнических веществ и изделий с их применением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ночное время несовершеннолетних в развлекательных заведениях или вне жилища без сопровождения законных представителей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Вандализм несовершеннолетних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защитного предписания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расположения транспортного средства на проезжей части дороги, встречного разъезда или обгона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транспортным средством водителем, находящимся в состоянии алкогольного, наркотического и (или) токсикоманического опьянения, а равно передача управления транспортным средством лицу, находящемуся в состоянии алкогольного, наркотического и (или) токсикоманического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32"/>
    <w:bookmarkStart w:name="z34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 работе областных и приравненных к ним судов по рассмотрению дел об административных правонарушениях</w:t>
      </w:r>
    </w:p>
    <w:bookmarkEnd w:id="33"/>
    <w:bookmarkStart w:name="z34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Движение дел по пересмотру не вступивших в законную силу постановлений по делам об административных правонарушениях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отозваны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апелляционным ходатайствам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апелляционным ходатайствам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апелляционные ходатайства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обжалованию действий (бездействия) органа (должностного лица), осуществляющего производство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обжалованию постановлений, вынесенных органом (должностным лицом)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пересмотру постановлений суда первой инстанции, вынесенных по вновь открывшимся обстоятельствам (в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гражданских о политических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ликвидации всех форм дискриминации в отношении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об экономических, социальных и культурных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ликвидации всех форм расовой дискриминации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ребенка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по статьям КРКоАП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по апелляционным ходатайствам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по жалобам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лиц, в отношении которых вынесено постановление в порядке пересмотра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судов первой инстанции (из граф 11, 18, 25)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судов первой инстанции, за исключением измененных ввиду изменения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(из граф 12, 19, 26)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судов первой инстанции, в виду изменения законодательства и примирения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жалобам и апелляционным ходатайствам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постановлений без изменений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отменено постановлений судов первой инстанции, за исключением отмененных ввиду изменения законодательства, подпункты 4), 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 (из граф 13-15, 20-22, 27-29)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Отменено постановлений судов первой инстанции ввиду изменения законодательства и примирения, подпункты 4), 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или изменению постановления по делу об административном правонарушении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судьи о фактических обстоятельствах дела, изложенных в постановлении по делу об административном правонарушении, исследованным при рассмотрении жалобы, апелляционного ходатайства доказательствам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нарушение процессуальных норм КРКоАП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административного взыскания характеру совершенного правонарушения, личности виновного или имущественному положению юридического лица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14, 21, 28 наложены основные меры административного взыскания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граф 11-15, 18-22 и 25-29)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установленных КРКоАП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РК иностранцев или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деятельности, или отдельных ее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34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35"/>
    <w:bookmarkStart w:name="z34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 работе Верховного Суда Республики Казахстан по рассмотрению дел об административных правонарушениях</w:t>
      </w:r>
    </w:p>
    <w:bookmarkEnd w:id="36"/>
    <w:bookmarkStart w:name="z34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Рассмотрение заявлений по пересмотру по вновь открывшимся обстоятельствам в кассационной инстанции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38"/>
    <w:bookmarkStart w:name="z34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Отчет о работе Верховного Суда Республики Казахстан по рассмотрению дел об административных правонарушениях</w:t>
      </w:r>
    </w:p>
    <w:bookmarkEnd w:id="39"/>
    <w:bookmarkStart w:name="z34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Движение дел с протестами на вступившие в законную силу постановлений судов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 по протестам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отозваны протесты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возвращен без рассмотрения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 протеста на постановление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 без удовлетворения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об обжаловании действий (бездействия) органа (должностного лица), осуществляющего производство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 делам по пересмотру постановлений органов (должностных лиц) по делам об административных правонарушениях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по пересмотру постановлений судов первой инстанции, вынесенных по вновь открывшимся обстоятельствам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гражданских о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1-ой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1-ой инстанции (за исключением граф 14-15)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 (за исключением граф 14-15)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1-ой инстанции, ввиду изменения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инстанции, ввиду изменения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ввиду изменения законодательства (подпункты 4), 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на новое судебное рассмотрение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частные постановления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постановление апелляционной инстанции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постановление 1-ой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(подпункты 4), 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новое судебное рассмотрение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41"/>
    <w:bookmarkStart w:name="z344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 работе Верховного Суда Республики Казахстан по рассмотрению дел об административных правонарушениях</w:t>
      </w:r>
    </w:p>
    <w:bookmarkEnd w:id="42"/>
    <w:bookmarkStart w:name="z34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Рассмотрение ходатайств о внесении представления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начало отчетного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ходатайств о внесении представления за 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о внесении представления в письменном виде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о внесении представления в электронном виде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заявлений, по которым лица отозвали ходатайства о внесении представлений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подавших ходатайства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лиц, подавших ходатайства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лиц, подавших ходатайства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возвращенных ходатайств о внесении представления (сумма граф 10, 11, 12, 13)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Ходатайство возвращено в силу несоответствия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возвращено в силу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КРКАП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возвращено по иным основаниям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возвращено на основании заявления об отзыве ходатайства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письмом о внесении представления с истребованием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письмом о внесении представления без истребования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ходатайств о внесении представления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представление по тяжким необратимым последствиям для жизни, здоровья людей либо для экономики и безопасности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представление о нарушении прав и законных интересов неопределенного круга лиц или иных публичных интересов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представление о нарушении единообразия и толкования и применения судами, уполномоченными органами (должностными лицами) норм права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ходатайств о внесении представления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44"/>
    <w:bookmarkStart w:name="z344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 работе Верховного Суда Республики Казахстан по рассмотрению дел об административных правонарушениях</w:t>
      </w:r>
    </w:p>
    <w:bookmarkEnd w:id="45"/>
    <w:bookmarkStart w:name="z344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Движение дел с представлениями Председателя Верховного Суда Республики Казахстан и Председателя коллегии Верховного Суда Республики Казахстан на вступившие в законную силу постановления по делу об административном правонарушении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представлений о пересмотре суд актов местных судов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Представления, внесенные Председателем Верховного Суда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Представления, внесенные Председателем судебной коллегии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возвращено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отозвано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представлений 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граф 11-13)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представления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 представления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представления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1-ой инстанции оставлено без изменения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(определение) апелляционной инстанции оставлено без изменения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1-ой инстанции изменено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 изменено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1-ой инстанции отменено с прекращением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(определение) апелляционной инстанции отменено с прекращением дела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1-ой инстанции отменено с вынесением нового постановления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(определение) апелляционной инстанции отменено с вынесением нового постановления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1-ой инстанции отменено с направлением по подведомственности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(определение) апелляционной инстанции отменено с направлением по подведомственности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частное постановление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представлений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47"/>
    <w:bookmarkStart w:name="z34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 работе Верховного Суда Республики Казахстан по рассмотрению дел об административных правонарушениях</w:t>
      </w:r>
    </w:p>
    <w:bookmarkEnd w:id="48"/>
    <w:bookmarkStart w:name="z344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 рассмотрении дел об определении подсудности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заявление (представление) по определению территориальной подсудности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2014 года № 109</w:t>
            </w:r>
          </w:p>
        </w:tc>
      </w:tr>
    </w:tbl>
    <w:bookmarkStart w:name="z4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отчета № 1-АД "О результатах рассмотрения уполномоченными органами дел об административных правонарушениях"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- в редакции приказа Генерального Прокурора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45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34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формирование отчета № 1-АД "О результатах рассмотрения уполномоченными органами дел об административных правонарушениях" (далее – отчет).</w:t>
      </w:r>
    </w:p>
    <w:bookmarkEnd w:id="52"/>
    <w:bookmarkStart w:name="z34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отчета является государственные органы, уполномоченные рассматривать дела об административных правонарушениях (далее – субъекты административной практики)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– КРКоАП).</w:t>
      </w:r>
    </w:p>
    <w:bookmarkEnd w:id="53"/>
    <w:bookmarkStart w:name="z34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формирования отчета являются сведения информационных учетных документов форм 1-АВ "О возбуждении дела об административном правонарушении" и 1-АП "О ходе движения, рассмотрения дела об административном правонарушении и о порядке исполнения административного взыскания",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нормативных правовых актов за № 20962).</w:t>
      </w:r>
    </w:p>
    <w:bookmarkEnd w:id="54"/>
    <w:bookmarkStart w:name="z34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состоит из сводного отчета, отчетов по регионам, каждому субъекту административной практики.</w:t>
      </w:r>
    </w:p>
    <w:bookmarkEnd w:id="55"/>
    <w:bookmarkStart w:name="z34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Субъектов административной практики обеспечивают целостность, объективность, достоверность и достаточность сведений в информационных системах Комитета по правовой статистике и специальным учетам Генеральной прокуратуры Республики Казахстан (далее - Комитет), судебных органов.</w:t>
      </w:r>
    </w:p>
    <w:bookmarkEnd w:id="56"/>
    <w:bookmarkStart w:name="z34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Начальники территориальных органов Комитета обеспечивают достоверность поступающих сведений в информационные системы Комитета на местах.</w:t>
      </w:r>
    </w:p>
    <w:bookmarkEnd w:id="57"/>
    <w:bookmarkStart w:name="z345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формирования отчета</w:t>
      </w:r>
    </w:p>
    <w:bookmarkEnd w:id="58"/>
    <w:bookmarkStart w:name="z34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Сводный отчет по республике, а также по регионам и каждому субъекту административной практики формируется ежемесячно с нарастающим итогом в автоматизированном режиме в центральном аппарате Комитета.</w:t>
      </w:r>
    </w:p>
    <w:bookmarkEnd w:id="59"/>
    <w:bookmarkStart w:name="z34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окончательной загрузки информационных учетных документов в информационные системы Комитета до 00:00 часов (по времени города Астаны) последнего дня отчетного периода производится расчет отчета, сформированный за определенный период времени (статистический срез).</w:t>
      </w:r>
    </w:p>
    <w:bookmarkEnd w:id="60"/>
    <w:bookmarkStart w:name="z34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 (статистический срез), не корректируется.</w:t>
      </w:r>
    </w:p>
    <w:bookmarkEnd w:id="61"/>
    <w:bookmarkStart w:name="z34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1-АД ежемесячно к 12 числу месяца, следующего за отчетным периодом, размещается на сайте Комитета.</w:t>
      </w:r>
    </w:p>
    <w:bookmarkEnd w:id="62"/>
    <w:bookmarkStart w:name="z34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63"/>
    <w:bookmarkStart w:name="z346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отчета</w:t>
      </w:r>
    </w:p>
    <w:bookmarkEnd w:id="64"/>
    <w:bookmarkStart w:name="z34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состоит из 5 разделов и отражает процессуальные решения по КРКоАП, принимаемые субъектами административной практики по зарегистрированным делам об административных правонарушениях в Едином реестре административных производств (разделы 1, 2 отчета), а также результаты рассмотрения их судебными органами (разделы 3, 4, 5 отчета).</w:t>
      </w:r>
    </w:p>
    <w:bookmarkEnd w:id="65"/>
    <w:bookmarkStart w:name="z34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отражается количество зарегистрированных административных правонарушений в отчетном периоде.</w:t>
      </w:r>
    </w:p>
    <w:bookmarkEnd w:id="66"/>
    <w:bookmarkStart w:name="z34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отражается количество рассмотренных в отчетном периоде дел об административных правонарушениях.</w:t>
      </w:r>
    </w:p>
    <w:bookmarkEnd w:id="67"/>
    <w:bookmarkStart w:name="z34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графы 2 в графах 3 и 4 соответственно указывается количество дел, рассмотренных судом, уполномоченным органом.</w:t>
      </w:r>
    </w:p>
    <w:bookmarkEnd w:id="68"/>
    <w:bookmarkStart w:name="z34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количество лиц, в отношении которых вынесены постановления о привлечении к административной ответственности.</w:t>
      </w:r>
    </w:p>
    <w:bookmarkEnd w:id="69"/>
    <w:bookmarkStart w:name="z34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 и 7 указывается количество привлеченных лиц из графы 5, физических и юридических лиц.</w:t>
      </w:r>
    </w:p>
    <w:bookmarkEnd w:id="70"/>
    <w:bookmarkStart w:name="z34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отражается количество дел, по которым вынесены постановления о прекращении производства по делам об административном правонарушении.</w:t>
      </w:r>
    </w:p>
    <w:bookmarkEnd w:id="71"/>
    <w:bookmarkStart w:name="z34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отражается количество дел, по которым вынесены постановления о наложении взыскания.</w:t>
      </w:r>
    </w:p>
    <w:bookmarkEnd w:id="72"/>
    <w:bookmarkStart w:name="z34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санкций подведомственных статей КРКоАП отражаются основные и дополнительные меры взыскания.</w:t>
      </w:r>
    </w:p>
    <w:bookmarkEnd w:id="73"/>
    <w:bookmarkStart w:name="z34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последующих графах указывается сумма причиненного ущерба государству, взысканная в пользу государства, наложенного и взысканного штрафа (в тенге), сумма взысканного штрафа по сокращенному производству по делам об административных правонарушениях, количество постановлений с применением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819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КРКоАП, количество направленных постановлений на принудительное исполнение, количество исполненных административных производств в принудительном порядке (в лицах), количество постановлений по исполненным штрафам, количество привлеченных к административной ответственности индивидуальных предпринимателей, несовершеннолетних (при наличии компетенции рассматривать дела о несовершеннолетних) и должностных лиц государственных органов (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КРКоАП).</w:t>
      </w:r>
    </w:p>
    <w:bookmarkEnd w:id="74"/>
    <w:bookmarkStart w:name="z34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Строки таблиц содержат перечень административных правонарушений, предусмотренных КРКоАП.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