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207e" w14:textId="9f12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15 апреля 2014 года № 24-253/V. Зарегистрировано Департаментом юстиции Восточно-Казахстанской области 14 мая 2014 года № 3325.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в редакции решения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000000"/>
          <w:sz w:val="28"/>
        </w:rPr>
        <w:t>№ 2-31/VIII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(прилагаются).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июля 2012 года № 4-38/V "Об оказании социальной помощи отдельным категориям нуждающихся граждан Урджарского района" (зарегистрировано в Реестре государственной регистрации нормативных правовых актов за номером 2617, опубликовано в газете "Уақыт тынысы/Пульс времени" от 09 августа 2012 года, в номере 70);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07 июня 2013 года № 14-137/V "О внесении изменения в решение от 09 июня 2012 года № 4-38/V "Об оказании социальной помощи отдельным категориям нуждающихся граждан Урджарского района" (зарегистрировано в Реестре государственной регистрации нормативных правовых актов за номером 2981, опубликовано в газете "Уақыт тынысы/Пульс времени" от 04 июля 2013 года, в номере 63).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24-253/V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оказания социальной помощи, установления размеров и определения перечня отдельных  категорий нуждающихся граждан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Урджарского районного маслихата Восточно-Казахстанской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14-218/VII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ff0000"/>
          <w:sz w:val="28"/>
        </w:rPr>
        <w:t>№ 2-31/VIII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Урджарского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области Абай";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Урджарского района области Абай";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Урджарского района.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Правилами.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15 000 (пятнадцать тысяч) тенге.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 - в размере 1 500 000 (один миллион пятьсот тысяч)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100 000 (сто тысяч)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100 000 (сто тысяч)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50 000 (пятьдесят тысяч)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в размере 100 000 (сто тысяч)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в размере 100 000 (сто тысяч)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15 000 (пятнадцать тысяч) тенге.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- 16 декабря: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13 000 (тринадцать тысяч)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13 000 (тринадцать тысяч)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13 000 (тринадцать тысяч)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13 000 (тринадцать тысяч)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(сто тысяч)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13 000 (тринадцать тысяч)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13 000 (тринадцать тысяч) тенге.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минимума, по следующим основаниям: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 района,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