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b32c26" w14:textId="8b32c2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предоставлении мер социальной поддержки специалистам в области здравоохранения, образования, социального обеспечения, культуры, спорта и агропромышленного комплекса, прибывшим для работы и проживания в сельские населенные пункты на 2014 год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Урджарского районного маслихата Восточно-Казахстанской области от 15 апреля 2014 года № 24-250/V. Зарегистрировано Департаментом юстиции Восточно-Казахстанской области 14 мая 2014 года № 3323. Прекращено действие по истечении срока, на который решение было принято - (письмо аппарата Урджарского районного маслихата Восточно-Казахстанской области от 15 декабря 2014 года № 220-03/14)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Сноска. Прекращено действие по истечении срока, на который решение было принято - (письмо аппарата Урджарского районного маслихата Восточно-Казахстанской области от 15.12.2014 № 220-03/14).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Примечание РЦПИ.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В тексте документа сохранена пунктуация и орфография оригинала.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</w:t>
      </w:r>
      <w:r>
        <w:rPr>
          <w:rFonts w:ascii="Times New Roman"/>
          <w:b w:val="false"/>
          <w:i w:val="false"/>
          <w:color w:val="000000"/>
          <w:sz w:val="28"/>
        </w:rPr>
        <w:t xml:space="preserve"> 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пунктом 8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18 Закона Республики Казахстан от 8 июля 2005 года "О государственном регулировании развития агропромышленного комплекса и сельских территорий", 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постановления Правительства Республики Казахстан "Об утверждении размеров и Правил предоставления мер социальной поддержки специалистам здравоохранения, образования, социального обеспечения, культуры, спорта и ветеринарии, прибывшим для работы и проживания в сельские населенные пункты" от 18 февраля 2009 года № 183 Урджарский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1. Предоставить меры социальной поддержки специалистам в области здравоохранения, образования, социального обеспечения, культуры, спорта и агропромышленного комплекса, прибывшим для работы и проживания в сельские населенные пункты на 2014 год: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подъемное пособие в сумме, равной семидесятикратному </w:t>
      </w:r>
      <w:r>
        <w:rPr>
          <w:rFonts w:ascii="Times New Roman"/>
          <w:b w:val="false"/>
          <w:i w:val="false"/>
          <w:color w:val="000000"/>
          <w:sz w:val="28"/>
        </w:rPr>
        <w:t xml:space="preserve"> месячному расчетному показателю</w:t>
      </w:r>
      <w:r>
        <w:rPr>
          <w:rFonts w:ascii="Times New Roman"/>
          <w:b w:val="false"/>
          <w:i w:val="false"/>
          <w:color w:val="000000"/>
          <w:sz w:val="28"/>
        </w:rPr>
        <w:t xml:space="preserve"> и бюджетный кредит для приобретения или строительства жилья в сумме, не превышающей одну тысячу пятисоткратного размера месячного расчетного показателя.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2. Настоящее решение вводится в действие по истечении десяти календарных дней после дня их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616"/>
        <w:gridCol w:w="4684"/>
      </w:tblGrid>
      <w:tr>
        <w:trPr>
          <w:trHeight w:val="30" w:hRule="atLeast"/>
        </w:trPr>
        <w:tc>
          <w:tcPr>
            <w:tcW w:w="761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Председатель сессии,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1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секретарь Урджарского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1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  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