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371f" w14:textId="9ca3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Томар Ойшиликского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26 августа 2014 года N 373. Зарегистрировано Департаментом юстиции Восточно-Казахстанской области 07 октября 2014 года N 3498. Утратило силу - постановлением акимата Тарбагатайского района Восточно-Казахстанской области от 03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03.09.2015 № 516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368 от 14 июля 2014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Томар Ойшиликского сельского округа Тарбагатайского района в связи с возникновением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